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FA816" w14:textId="290EE939" w:rsidR="003A246F" w:rsidRDefault="003A246F" w:rsidP="002C6A22">
      <w:pPr>
        <w:rPr>
          <w:lang w:val="de-DE"/>
        </w:rPr>
      </w:pPr>
    </w:p>
    <w:p w14:paraId="632570F1" w14:textId="26CCC160" w:rsidR="005C2563" w:rsidRDefault="005C2563" w:rsidP="002C6A22">
      <w:pPr>
        <w:rPr>
          <w:lang w:val="de-DE"/>
        </w:rPr>
      </w:pPr>
    </w:p>
    <w:p w14:paraId="54D11D84" w14:textId="5A980334" w:rsidR="003019C7" w:rsidRPr="000D6ABA" w:rsidRDefault="00840C3D" w:rsidP="003019C7">
      <w:pPr>
        <w:jc w:val="center"/>
        <w:rPr>
          <w:rFonts w:ascii="Trebuchet MS" w:hAnsi="Trebuchet MS"/>
          <w:b/>
          <w:bCs/>
          <w:sz w:val="48"/>
          <w:szCs w:val="48"/>
          <w:lang w:val="de-DE"/>
        </w:rPr>
      </w:pPr>
      <w:r w:rsidRPr="000D6ABA">
        <w:rPr>
          <w:rFonts w:ascii="Trebuchet MS" w:hAnsi="Trebuchet MS"/>
          <w:b/>
          <w:bCs/>
          <w:sz w:val="48"/>
          <w:szCs w:val="48"/>
          <w:lang w:val="de-DE"/>
        </w:rPr>
        <w:t>Quartierküche Wyleregg</w:t>
      </w:r>
      <w:r w:rsidR="00D714FA" w:rsidRPr="000D6ABA">
        <w:rPr>
          <w:rFonts w:ascii="Trebuchet MS" w:hAnsi="Trebuchet MS"/>
          <w:b/>
          <w:bCs/>
          <w:sz w:val="48"/>
          <w:szCs w:val="48"/>
          <w:lang w:val="de-DE"/>
        </w:rPr>
        <w:t xml:space="preserve"> KW </w:t>
      </w:r>
      <w:r w:rsidR="00F0378E">
        <w:rPr>
          <w:rFonts w:ascii="Trebuchet MS" w:hAnsi="Trebuchet MS"/>
          <w:b/>
          <w:bCs/>
          <w:sz w:val="48"/>
          <w:szCs w:val="48"/>
          <w:lang w:val="de-DE"/>
        </w:rPr>
        <w:t>3</w:t>
      </w:r>
      <w:r w:rsidR="00AA5E40">
        <w:rPr>
          <w:rFonts w:ascii="Trebuchet MS" w:hAnsi="Trebuchet MS"/>
          <w:b/>
          <w:bCs/>
          <w:sz w:val="48"/>
          <w:szCs w:val="48"/>
          <w:lang w:val="de-DE"/>
        </w:rPr>
        <w:t>6</w:t>
      </w:r>
    </w:p>
    <w:p w14:paraId="0F0D3490" w14:textId="77777777" w:rsidR="009E5268" w:rsidRDefault="009E5268" w:rsidP="003019C7">
      <w:pPr>
        <w:jc w:val="center"/>
        <w:rPr>
          <w:rFonts w:ascii="Calibri" w:hAnsi="Calibri" w:cs="Calibri"/>
          <w:b/>
          <w:bCs/>
          <w:sz w:val="22"/>
          <w:szCs w:val="22"/>
          <w:lang w:val="de-DE"/>
        </w:rPr>
      </w:pPr>
    </w:p>
    <w:tbl>
      <w:tblPr>
        <w:tblStyle w:val="TabelleohneRahmen"/>
        <w:tblW w:w="0" w:type="auto"/>
        <w:tblLook w:val="04A0" w:firstRow="1" w:lastRow="0" w:firstColumn="1" w:lastColumn="0" w:noHBand="0" w:noVBand="1"/>
      </w:tblPr>
      <w:tblGrid>
        <w:gridCol w:w="2552"/>
        <w:gridCol w:w="2228"/>
        <w:gridCol w:w="2390"/>
        <w:gridCol w:w="2391"/>
        <w:gridCol w:w="2391"/>
        <w:gridCol w:w="2391"/>
      </w:tblGrid>
      <w:tr w:rsidR="001754A3" w14:paraId="740D9308" w14:textId="77777777" w:rsidTr="000C6BA3">
        <w:tc>
          <w:tcPr>
            <w:tcW w:w="2552" w:type="dxa"/>
          </w:tcPr>
          <w:p w14:paraId="66DE939B" w14:textId="77777777" w:rsidR="001754A3" w:rsidRDefault="001754A3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228" w:type="dxa"/>
          </w:tcPr>
          <w:p w14:paraId="03D189B0" w14:textId="511682E6" w:rsidR="001754A3" w:rsidRDefault="001754A3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Montag</w:t>
            </w:r>
          </w:p>
        </w:tc>
        <w:tc>
          <w:tcPr>
            <w:tcW w:w="2390" w:type="dxa"/>
          </w:tcPr>
          <w:p w14:paraId="189BD964" w14:textId="4E81E18B" w:rsidR="001754A3" w:rsidRDefault="001754A3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Dienstag</w:t>
            </w:r>
          </w:p>
        </w:tc>
        <w:tc>
          <w:tcPr>
            <w:tcW w:w="2391" w:type="dxa"/>
          </w:tcPr>
          <w:p w14:paraId="2DEF8A80" w14:textId="34DF4FD1" w:rsidR="001754A3" w:rsidRDefault="00C6246F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  </w:t>
            </w:r>
            <w:r w:rsidR="001754A3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Mittwoch</w:t>
            </w:r>
          </w:p>
        </w:tc>
        <w:tc>
          <w:tcPr>
            <w:tcW w:w="2391" w:type="dxa"/>
          </w:tcPr>
          <w:p w14:paraId="59A11AAE" w14:textId="5ABE512F" w:rsidR="001754A3" w:rsidRDefault="00C6246F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 </w:t>
            </w:r>
            <w:r w:rsidR="001754A3"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Donnerstag</w:t>
            </w:r>
          </w:p>
        </w:tc>
        <w:tc>
          <w:tcPr>
            <w:tcW w:w="2391" w:type="dxa"/>
          </w:tcPr>
          <w:p w14:paraId="1489584F" w14:textId="6CAE4A07" w:rsidR="001754A3" w:rsidRDefault="001754A3" w:rsidP="00B03777">
            <w:pP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Freitag</w:t>
            </w:r>
          </w:p>
        </w:tc>
      </w:tr>
      <w:tr w:rsidR="001754A3" w:rsidRPr="008A39B6" w14:paraId="052B6699" w14:textId="77777777" w:rsidTr="000C6BA3">
        <w:trPr>
          <w:trHeight w:val="87"/>
        </w:trPr>
        <w:tc>
          <w:tcPr>
            <w:tcW w:w="2552" w:type="dxa"/>
          </w:tcPr>
          <w:p w14:paraId="47CE8CEC" w14:textId="77777777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228" w:type="dxa"/>
          </w:tcPr>
          <w:p w14:paraId="5A010CAE" w14:textId="55174A06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390" w:type="dxa"/>
          </w:tcPr>
          <w:p w14:paraId="75504BF8" w14:textId="1E8AFCF7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391" w:type="dxa"/>
          </w:tcPr>
          <w:p w14:paraId="247F645A" w14:textId="200C9A5F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391" w:type="dxa"/>
          </w:tcPr>
          <w:p w14:paraId="4639A2E4" w14:textId="79753203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  <w:tc>
          <w:tcPr>
            <w:tcW w:w="2391" w:type="dxa"/>
          </w:tcPr>
          <w:p w14:paraId="2C2AE8A2" w14:textId="22001D6A" w:rsidR="001754A3" w:rsidRPr="008A39B6" w:rsidRDefault="001754A3" w:rsidP="00B03777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</w:tr>
    </w:tbl>
    <w:tbl>
      <w:tblPr>
        <w:tblStyle w:val="KlassischeTabelle"/>
        <w:tblW w:w="0" w:type="auto"/>
        <w:tblLook w:val="04A0" w:firstRow="1" w:lastRow="0" w:firstColumn="1" w:lastColumn="0" w:noHBand="0" w:noVBand="1"/>
      </w:tblPr>
      <w:tblGrid>
        <w:gridCol w:w="2547"/>
        <w:gridCol w:w="2231"/>
        <w:gridCol w:w="2588"/>
        <w:gridCol w:w="2268"/>
        <w:gridCol w:w="2310"/>
        <w:gridCol w:w="2389"/>
      </w:tblGrid>
      <w:tr w:rsidR="00AF27C9" w:rsidRPr="008A39B6" w14:paraId="66186CA4" w14:textId="77777777" w:rsidTr="00EC6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C3CE" w:themeFill="accent6" w:themeFillTint="33"/>
          </w:tcPr>
          <w:p w14:paraId="24CF10AC" w14:textId="2748A78C" w:rsidR="00AF27C9" w:rsidRPr="00FB0AFA" w:rsidRDefault="00AF27C9" w:rsidP="008A39B6">
            <w:pPr>
              <w:jc w:val="center"/>
              <w:rPr>
                <w:rFonts w:ascii="Calibri" w:hAnsi="Calibri" w:cs="Calibri"/>
                <w:b w:val="0"/>
                <w:sz w:val="26"/>
                <w:szCs w:val="26"/>
                <w:lang w:val="de-DE"/>
              </w:rPr>
            </w:pPr>
            <w:r>
              <w:rPr>
                <w:rFonts w:ascii="Calibri" w:hAnsi="Calibri" w:cs="Calibri"/>
                <w:sz w:val="26"/>
                <w:szCs w:val="26"/>
                <w:lang w:val="de-DE"/>
              </w:rPr>
              <w:t>Ist immer dabei</w:t>
            </w:r>
          </w:p>
        </w:tc>
        <w:tc>
          <w:tcPr>
            <w:tcW w:w="11786" w:type="dxa"/>
            <w:gridSpan w:val="5"/>
            <w:shd w:val="clear" w:color="auto" w:fill="FFC3CE" w:themeFill="accent6" w:themeFillTint="33"/>
          </w:tcPr>
          <w:p w14:paraId="00696370" w14:textId="29508099" w:rsidR="00AF27C9" w:rsidRPr="00FB0AFA" w:rsidRDefault="00AF27C9" w:rsidP="008A39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  <w:lang w:val="de-DE"/>
              </w:rPr>
            </w:pPr>
            <w:r>
              <w:rPr>
                <w:rFonts w:ascii="Calibri" w:hAnsi="Calibri" w:cs="Calibri"/>
                <w:sz w:val="26"/>
                <w:szCs w:val="26"/>
                <w:lang w:val="de-DE"/>
              </w:rPr>
              <w:t>Rohkost am Mittag und Früchte zum zVieri</w:t>
            </w:r>
          </w:p>
        </w:tc>
      </w:tr>
      <w:tr w:rsidR="00511231" w14:paraId="018C3B67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5F40392" w14:textId="270EE818" w:rsidR="00A41F27" w:rsidRDefault="00A31202" w:rsidP="00F81A05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sz w:val="22"/>
                <w:szCs w:val="22"/>
                <w:lang w:val="de-DE"/>
              </w:rPr>
              <w:t>Salat</w:t>
            </w:r>
            <w:r w:rsidR="009F78B0"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6C6BD4F1" wp14:editId="178BB631">
                  <wp:extent cx="360000" cy="360000"/>
                  <wp:effectExtent l="0" t="0" r="2540" b="2540"/>
                  <wp:docPr id="532435984" name="Grafik 4" descr="Ein Bild, das Zeichnung, Grafiken, Kunst, Clipar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435984" name="Grafik 4" descr="Ein Bild, das Zeichnung, Grafiken, Kunst, Clipart enthält.&#10;&#10;KI-generierte Inhalte können fehlerhaft sein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E57AE"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04830BCB" wp14:editId="46B7E2FC">
                  <wp:extent cx="360000" cy="360000"/>
                  <wp:effectExtent l="0" t="0" r="2540" b="2540"/>
                  <wp:docPr id="1831164393" name="Grafik 5" descr="Ein Bild, das Zeichnung, Cartoon, Clipart, Smiley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164393" name="Grafik 5" descr="Ein Bild, das Zeichnung, Cartoon, Clipart, Smiley enthält.&#10;&#10;KI-generierte Inhalte können fehlerhaft sein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  <w:lang w:val="de-DE"/>
              </w:rPr>
              <w:t>Suppe</w:t>
            </w:r>
          </w:p>
        </w:tc>
        <w:tc>
          <w:tcPr>
            <w:tcW w:w="2231" w:type="dxa"/>
            <w:shd w:val="clear" w:color="auto" w:fill="FFFF99"/>
          </w:tcPr>
          <w:p w14:paraId="3D39D1CE" w14:textId="1DA85AE0" w:rsidR="00A41F27" w:rsidRPr="00EF551C" w:rsidRDefault="00A44001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Blattsalat / französische Salatsauce</w:t>
            </w:r>
          </w:p>
        </w:tc>
        <w:tc>
          <w:tcPr>
            <w:tcW w:w="2588" w:type="dxa"/>
            <w:shd w:val="clear" w:color="auto" w:fill="66FF99"/>
          </w:tcPr>
          <w:p w14:paraId="6E329689" w14:textId="028B05F7" w:rsidR="00A41F27" w:rsidRPr="00EF551C" w:rsidRDefault="00A44001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Blattsalat / Wyleregg Dressing</w:t>
            </w:r>
          </w:p>
        </w:tc>
        <w:tc>
          <w:tcPr>
            <w:tcW w:w="2268" w:type="dxa"/>
            <w:shd w:val="clear" w:color="auto" w:fill="33CCFF"/>
          </w:tcPr>
          <w:p w14:paraId="25C609A5" w14:textId="0E4F6AC1" w:rsidR="00A41F27" w:rsidRPr="00EF551C" w:rsidRDefault="00A44001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Chinakohlsalat / Soja Dressing</w:t>
            </w:r>
          </w:p>
        </w:tc>
        <w:tc>
          <w:tcPr>
            <w:tcW w:w="2310" w:type="dxa"/>
            <w:shd w:val="clear" w:color="auto" w:fill="FF9999"/>
          </w:tcPr>
          <w:p w14:paraId="396CCCCB" w14:textId="7BE12061" w:rsidR="00A41F27" w:rsidRPr="00EF551C" w:rsidRDefault="00A44001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Blattsalat / Wyleregg Dressing</w:t>
            </w:r>
          </w:p>
        </w:tc>
        <w:tc>
          <w:tcPr>
            <w:tcW w:w="2389" w:type="dxa"/>
            <w:shd w:val="clear" w:color="auto" w:fill="FFCC99"/>
          </w:tcPr>
          <w:p w14:paraId="1DF95706" w14:textId="0BAE7BBE" w:rsidR="00A41F27" w:rsidRPr="00EF551C" w:rsidRDefault="00A44001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Blattsalat / französische Salatsauce</w:t>
            </w:r>
          </w:p>
        </w:tc>
      </w:tr>
      <w:tr w:rsidR="00AA5E40" w14:paraId="6195889C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BCF970F" w14:textId="3493BFCA" w:rsidR="00AA5E40" w:rsidRDefault="00AA5E40" w:rsidP="00F81A05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sz w:val="22"/>
                <w:szCs w:val="22"/>
                <w:lang w:val="de-DE"/>
              </w:rPr>
              <w:t>Proteinlieferant</w:t>
            </w:r>
            <w:r>
              <w:rPr>
                <w:noProof/>
              </w:rPr>
              <w:t xml:space="preserve"> </w:t>
            </w:r>
            <w:r w:rsidRPr="0069497A"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6DF8394D" wp14:editId="45CA3A7F">
                  <wp:extent cx="352425" cy="364430"/>
                  <wp:effectExtent l="0" t="0" r="0" b="0"/>
                  <wp:docPr id="50087969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87969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531" cy="372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vMerge w:val="restart"/>
            <w:shd w:val="clear" w:color="auto" w:fill="FFFF99"/>
          </w:tcPr>
          <w:p w14:paraId="78B16F0F" w14:textId="77777777" w:rsidR="00AA5E40" w:rsidRDefault="00AA5E40" w:rsidP="00545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4247D0B7" w14:textId="77777777" w:rsidR="00AA5E40" w:rsidRDefault="00AA5E40" w:rsidP="00545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65E326F0" w14:textId="005E6048" w:rsidR="00AA5E40" w:rsidRPr="0072331B" w:rsidRDefault="00AA5E40" w:rsidP="00545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Kürbisrisotto</w:t>
            </w:r>
          </w:p>
        </w:tc>
        <w:tc>
          <w:tcPr>
            <w:tcW w:w="2588" w:type="dxa"/>
            <w:vMerge w:val="restart"/>
            <w:shd w:val="clear" w:color="auto" w:fill="66FF99"/>
          </w:tcPr>
          <w:p w14:paraId="196BCCAD" w14:textId="77777777" w:rsidR="00AA5E40" w:rsidRDefault="00AA5E40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Bolognese Sauce</w:t>
            </w:r>
          </w:p>
          <w:p w14:paraId="7248F785" w14:textId="77777777" w:rsidR="00AA5E40" w:rsidRDefault="00AA5E40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5659C0BE" w14:textId="081F7F41" w:rsidR="00AA5E40" w:rsidRPr="00EF551C" w:rsidRDefault="00AA5E40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Sbrinz gerieben</w:t>
            </w:r>
          </w:p>
        </w:tc>
        <w:tc>
          <w:tcPr>
            <w:tcW w:w="2268" w:type="dxa"/>
            <w:shd w:val="clear" w:color="auto" w:fill="33CCFF"/>
          </w:tcPr>
          <w:p w14:paraId="4C442705" w14:textId="47DF30E7" w:rsidR="00AA5E40" w:rsidRPr="00EF551C" w:rsidRDefault="00AA5E40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gebratener Tofu</w:t>
            </w:r>
          </w:p>
        </w:tc>
        <w:tc>
          <w:tcPr>
            <w:tcW w:w="2310" w:type="dxa"/>
            <w:vMerge w:val="restart"/>
            <w:shd w:val="clear" w:color="auto" w:fill="FF9999"/>
          </w:tcPr>
          <w:p w14:paraId="1471CBAB" w14:textId="77777777" w:rsidR="00AA5E40" w:rsidRDefault="00AA5E40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2F009917" w14:textId="77777777" w:rsidR="00AA5E40" w:rsidRDefault="00AA5E40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1C55D466" w14:textId="77777777" w:rsidR="00AA5E40" w:rsidRDefault="00AA5E40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Canneloni Toscane</w:t>
            </w:r>
          </w:p>
          <w:p w14:paraId="6D99B72A" w14:textId="2FCF9707" w:rsidR="00AA5E40" w:rsidRPr="00EF551C" w:rsidRDefault="00AA5E40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(Ricotta-Spinat)</w:t>
            </w:r>
          </w:p>
        </w:tc>
        <w:tc>
          <w:tcPr>
            <w:tcW w:w="2389" w:type="dxa"/>
            <w:shd w:val="clear" w:color="auto" w:fill="FFCC99"/>
          </w:tcPr>
          <w:p w14:paraId="3D14C9FB" w14:textId="3D8E54DD" w:rsidR="00AA5E40" w:rsidRPr="00EF551C" w:rsidRDefault="00AA5E40" w:rsidP="002C6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Fisch im Backteig</w:t>
            </w:r>
          </w:p>
        </w:tc>
      </w:tr>
      <w:tr w:rsidR="00AA5E40" w14:paraId="156AC848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05340B2" w14:textId="318CB08C" w:rsidR="00AA5E40" w:rsidRDefault="00AA5E40" w:rsidP="00EF551C">
            <w:pPr>
              <w:jc w:val="center"/>
              <w:rPr>
                <w:rFonts w:ascii="Calibri" w:hAnsi="Calibri" w:cs="Calibri"/>
                <w:noProof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4185BA15" wp14:editId="4056383A">
                  <wp:extent cx="360000" cy="360000"/>
                  <wp:effectExtent l="0" t="0" r="2540" b="2540"/>
                  <wp:docPr id="498473826" name="Grafik 13" descr="Ein Bild, das Kuns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473826" name="Grafik 13" descr="Ein Bild, das Kunst, Design enthält.&#10;&#10;KI-generierte Inhalte können fehlerhaft sein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t>Sauce</w:t>
            </w:r>
          </w:p>
        </w:tc>
        <w:tc>
          <w:tcPr>
            <w:tcW w:w="2231" w:type="dxa"/>
            <w:vMerge/>
            <w:shd w:val="clear" w:color="auto" w:fill="FFFF99"/>
          </w:tcPr>
          <w:p w14:paraId="24E5BB6A" w14:textId="7CF36CF3" w:rsidR="00AA5E40" w:rsidRPr="0072331B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88" w:type="dxa"/>
            <w:vMerge/>
            <w:shd w:val="clear" w:color="auto" w:fill="66FF99"/>
          </w:tcPr>
          <w:p w14:paraId="1C53A7AE" w14:textId="1D1B38B9" w:rsidR="00AA5E40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33CCFF"/>
          </w:tcPr>
          <w:p w14:paraId="50546D57" w14:textId="52E959EE" w:rsidR="00AA5E40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Sweet&amp;sour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 Sauce</w:t>
            </w:r>
          </w:p>
        </w:tc>
        <w:tc>
          <w:tcPr>
            <w:tcW w:w="2310" w:type="dxa"/>
            <w:vMerge/>
            <w:shd w:val="clear" w:color="auto" w:fill="FF9999"/>
          </w:tcPr>
          <w:p w14:paraId="51F3861C" w14:textId="1DDD7C50" w:rsidR="00AA5E40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389" w:type="dxa"/>
            <w:shd w:val="clear" w:color="auto" w:fill="FFCC99"/>
          </w:tcPr>
          <w:p w14:paraId="066CC268" w14:textId="4CCD2D05" w:rsidR="00AA5E40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Tartar Sauce</w:t>
            </w:r>
          </w:p>
        </w:tc>
      </w:tr>
      <w:tr w:rsidR="00AA5E40" w14:paraId="37C2AEFB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229638" w14:textId="189FE18F" w:rsidR="00AA5E40" w:rsidRDefault="00AA5E40" w:rsidP="00EF551C">
            <w:pPr>
              <w:jc w:val="center"/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sz w:val="22"/>
                <w:szCs w:val="22"/>
                <w:lang w:val="de-DE"/>
              </w:rPr>
              <w:t>Stärkebeilage</w:t>
            </w:r>
          </w:p>
          <w:p w14:paraId="40A6AE20" w14:textId="235E915C" w:rsidR="00AA5E40" w:rsidRDefault="00AA5E40" w:rsidP="00EF551C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760D9D97" wp14:editId="2FBB526F">
                  <wp:extent cx="360000" cy="360000"/>
                  <wp:effectExtent l="0" t="0" r="2540" b="2540"/>
                  <wp:docPr id="1711590901" name="Grafik 9" descr="Ein Bild, das Clipart, Grafiken, Cartoon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590901" name="Grafik 9" descr="Ein Bild, das Clipart, Grafiken, Cartoon, Design enthält.&#10;&#10;KI-generierte Inhalte können fehlerhaft sein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019A4013" wp14:editId="5E931657">
                  <wp:extent cx="360000" cy="360000"/>
                  <wp:effectExtent l="0" t="0" r="0" b="2540"/>
                  <wp:docPr id="804262921" name="Grafik 10" descr="Ein Bild, das Cartoon, Kunst, Kreativitä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262921" name="Grafik 10" descr="Ein Bild, das Cartoon, Kunst, Kreativität enthält.&#10;&#10;KI-generierte Inhalte können fehlerhaft sein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0BD5F011" wp14:editId="77E538A7">
                  <wp:extent cx="360000" cy="360000"/>
                  <wp:effectExtent l="0" t="0" r="2540" b="2540"/>
                  <wp:docPr id="1081664352" name="Grafik 11" descr="Ein Bild, das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664352" name="Grafik 11" descr="Ein Bild, das Clipart, Design enthält.&#10;&#10;KI-generierte Inhalte können fehlerhaft sein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vMerge/>
            <w:shd w:val="clear" w:color="auto" w:fill="FFFF99"/>
          </w:tcPr>
          <w:p w14:paraId="5572D937" w14:textId="1AEC793A" w:rsidR="00AA5E40" w:rsidRPr="0072331B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88" w:type="dxa"/>
            <w:shd w:val="clear" w:color="auto" w:fill="66FF99"/>
          </w:tcPr>
          <w:p w14:paraId="3203F9C9" w14:textId="1CCA2FEA" w:rsidR="00AA5E40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Spaghetti</w:t>
            </w:r>
          </w:p>
        </w:tc>
        <w:tc>
          <w:tcPr>
            <w:tcW w:w="2268" w:type="dxa"/>
            <w:shd w:val="clear" w:color="auto" w:fill="33CCFF"/>
          </w:tcPr>
          <w:p w14:paraId="5D924F96" w14:textId="0805D178" w:rsidR="00AA5E40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Dampfbröti</w:t>
            </w:r>
            <w:proofErr w:type="spellEnd"/>
          </w:p>
        </w:tc>
        <w:tc>
          <w:tcPr>
            <w:tcW w:w="2310" w:type="dxa"/>
            <w:vMerge/>
            <w:shd w:val="clear" w:color="auto" w:fill="FF9999"/>
          </w:tcPr>
          <w:p w14:paraId="510416D7" w14:textId="2032A64F" w:rsidR="00AA5E40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89" w:type="dxa"/>
            <w:shd w:val="clear" w:color="auto" w:fill="FFCC99"/>
          </w:tcPr>
          <w:p w14:paraId="24ED1EC8" w14:textId="7D2AABCE" w:rsidR="00AA5E40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Salzkartoffeln</w:t>
            </w:r>
          </w:p>
        </w:tc>
      </w:tr>
      <w:tr w:rsidR="00EF551C" w14:paraId="5D949775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2BFA23C" w14:textId="486CAC80" w:rsidR="00EF551C" w:rsidRDefault="00447384" w:rsidP="00EF551C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sz w:val="22"/>
                <w:szCs w:val="22"/>
                <w:lang w:val="de-DE"/>
              </w:rPr>
              <w:t>Beilage</w:t>
            </w:r>
            <w:r w:rsidR="00EF551C">
              <w:rPr>
                <w:rFonts w:ascii="Calibri" w:hAnsi="Calibri" w:cs="Calibri"/>
                <w:sz w:val="22"/>
                <w:szCs w:val="22"/>
                <w:lang w:val="de-DE"/>
              </w:rPr>
              <w:t xml:space="preserve">  </w:t>
            </w:r>
            <w:r w:rsidR="00EF551C"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33FA52AA" wp14:editId="694785CF">
                  <wp:extent cx="360000" cy="360000"/>
                  <wp:effectExtent l="0" t="0" r="2540" b="2540"/>
                  <wp:docPr id="2109344168" name="Grafik 12" descr="Ein Bild, das Clipar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344168" name="Grafik 12" descr="Ein Bild, das Clipart enthält.&#10;&#10;KI-generierte Inhalte können fehlerhaft sein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shd w:val="clear" w:color="auto" w:fill="FFFF99"/>
          </w:tcPr>
          <w:p w14:paraId="4CBFA379" w14:textId="1DD14E09" w:rsidR="00EF551C" w:rsidRPr="00EF551C" w:rsidRDefault="00A44001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Ofentomaten</w:t>
            </w:r>
          </w:p>
        </w:tc>
        <w:tc>
          <w:tcPr>
            <w:tcW w:w="2588" w:type="dxa"/>
            <w:shd w:val="clear" w:color="auto" w:fill="66FF99"/>
          </w:tcPr>
          <w:p w14:paraId="6EEF4454" w14:textId="30A1018A" w:rsidR="00EF551C" w:rsidRPr="00EF551C" w:rsidRDefault="00EF551C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shd w:val="clear" w:color="auto" w:fill="33CCFF"/>
          </w:tcPr>
          <w:p w14:paraId="6C1D2F84" w14:textId="2BC4DFA7" w:rsidR="00EF551C" w:rsidRPr="00EF551C" w:rsidRDefault="00EF551C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10" w:type="dxa"/>
            <w:shd w:val="clear" w:color="auto" w:fill="FF9999"/>
          </w:tcPr>
          <w:p w14:paraId="36B4D576" w14:textId="34DA1965" w:rsidR="00EF551C" w:rsidRPr="00EF551C" w:rsidRDefault="00A44001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Broccoli Salat</w:t>
            </w:r>
          </w:p>
        </w:tc>
        <w:tc>
          <w:tcPr>
            <w:tcW w:w="2389" w:type="dxa"/>
            <w:shd w:val="clear" w:color="auto" w:fill="FFCC99"/>
          </w:tcPr>
          <w:p w14:paraId="526DE91B" w14:textId="35A96F2B" w:rsidR="00EF551C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Rahmspinat</w:t>
            </w:r>
          </w:p>
        </w:tc>
      </w:tr>
      <w:tr w:rsidR="00EF551C" w14:paraId="766A1902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D398867" w14:textId="31013B58" w:rsidR="00EF551C" w:rsidRDefault="00EF551C" w:rsidP="00EF551C">
            <w:pPr>
              <w:jc w:val="center"/>
              <w:rPr>
                <w:rFonts w:ascii="Calibri" w:hAnsi="Calibri" w:cs="Calibri"/>
                <w:noProof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66C0352B" wp14:editId="2AB1D42E">
                  <wp:extent cx="360000" cy="360000"/>
                  <wp:effectExtent l="0" t="0" r="2540" b="2540"/>
                  <wp:docPr id="1839948058" name="Grafik 1" descr="Ein Bild, das Kreis, Grafiken, Farbigkeit, Schrif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948058" name="Grafik 1" descr="Ein Bild, das Kreis, Grafiken, Farbigkeit, Schrift enthält.&#10;&#10;KI-generierte Inhalte können fehlerhaft sein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t>Alternativen</w:t>
            </w:r>
          </w:p>
        </w:tc>
        <w:tc>
          <w:tcPr>
            <w:tcW w:w="2231" w:type="dxa"/>
            <w:shd w:val="clear" w:color="auto" w:fill="FFFF99"/>
          </w:tcPr>
          <w:p w14:paraId="493C947E" w14:textId="77777777" w:rsidR="00B735ED" w:rsidRDefault="00B735ED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  <w:p w14:paraId="4332A485" w14:textId="30471C92" w:rsidR="00A11B82" w:rsidRPr="00EF551C" w:rsidRDefault="00A11B82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588" w:type="dxa"/>
            <w:shd w:val="clear" w:color="auto" w:fill="66FF99"/>
          </w:tcPr>
          <w:p w14:paraId="1F229166" w14:textId="3E558390" w:rsidR="00EF551C" w:rsidRPr="00AA5E40" w:rsidRDefault="00A44001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</w:pPr>
            <w:r w:rsidRPr="00AA5E40"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Vegi: Bolognese</w:t>
            </w:r>
          </w:p>
          <w:p w14:paraId="6A040D63" w14:textId="77777777" w:rsidR="00A44001" w:rsidRDefault="00A44001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</w:pPr>
            <w:r w:rsidRPr="00AA5E40"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 xml:space="preserve">Gluten: </w:t>
            </w:r>
            <w:proofErr w:type="spellStart"/>
            <w:r w:rsidRPr="00AA5E40"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Spaghetti</w:t>
            </w:r>
            <w:r w:rsidR="00AA5E40" w:rsidRPr="00AA5E40"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+D</w:t>
            </w:r>
            <w:r w:rsidR="00AA5E40"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ess</w:t>
            </w:r>
            <w:proofErr w:type="spellEnd"/>
            <w:r w:rsidR="00AA5E40"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.</w:t>
            </w:r>
          </w:p>
          <w:p w14:paraId="08DE58A3" w14:textId="0B325E29" w:rsidR="00AA5E40" w:rsidRPr="00AA5E40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Laktose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it-CH"/>
              </w:rPr>
              <w:t>: Dessert</w:t>
            </w:r>
          </w:p>
        </w:tc>
        <w:tc>
          <w:tcPr>
            <w:tcW w:w="2268" w:type="dxa"/>
            <w:shd w:val="clear" w:color="auto" w:fill="33CCFF"/>
          </w:tcPr>
          <w:p w14:paraId="54FB2248" w14:textId="72A05008" w:rsidR="00EF551C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Gluten: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Dampfbrötli</w:t>
            </w:r>
            <w:proofErr w:type="spellEnd"/>
          </w:p>
        </w:tc>
        <w:tc>
          <w:tcPr>
            <w:tcW w:w="2310" w:type="dxa"/>
            <w:shd w:val="clear" w:color="auto" w:fill="FF9999"/>
          </w:tcPr>
          <w:p w14:paraId="415EFF6B" w14:textId="54254D09" w:rsidR="00EF551C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Gluten+Laktose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 xml:space="preserve">: 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Canneloni</w:t>
            </w:r>
            <w:proofErr w:type="spellEnd"/>
          </w:p>
        </w:tc>
        <w:tc>
          <w:tcPr>
            <w:tcW w:w="2389" w:type="dxa"/>
            <w:shd w:val="clear" w:color="auto" w:fill="FFCC99"/>
          </w:tcPr>
          <w:p w14:paraId="3EB29F4F" w14:textId="56A6213A" w:rsid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Vegi: Fisch               Gluten: Fisch</w:t>
            </w:r>
          </w:p>
          <w:p w14:paraId="74798ED9" w14:textId="59524CB4" w:rsidR="00AA5E40" w:rsidRPr="00EF551C" w:rsidRDefault="00AA5E40" w:rsidP="00EF5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Laktose: Rahmspinat</w:t>
            </w:r>
          </w:p>
        </w:tc>
      </w:tr>
      <w:tr w:rsidR="007E0C0B" w14:paraId="46F0FC87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835DDD" w14:textId="7E755118" w:rsidR="007E0C0B" w:rsidRDefault="007E0C0B" w:rsidP="007E0C0B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43E19559" wp14:editId="56467D73">
                  <wp:extent cx="360000" cy="360000"/>
                  <wp:effectExtent l="0" t="0" r="2540" b="2540"/>
                  <wp:docPr id="806644269" name="Grafik 14" descr="Ein Bild, das Cartoon,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644269" name="Grafik 14" descr="Ein Bild, das Cartoon, Clipart, Design enthält.&#10;&#10;KI-generierte Inhalte können fehlerhaft sein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  <w:lang w:val="de-DE"/>
              </w:rPr>
              <w:t xml:space="preserve"> Dessert </w:t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75B4F668" wp14:editId="765205E4">
                  <wp:extent cx="294437" cy="360000"/>
                  <wp:effectExtent l="0" t="0" r="0" b="2540"/>
                  <wp:docPr id="1408932112" name="Grafik 2" descr="Ein Bild, das Kreativitä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932112" name="Grafik 2" descr="Ein Bild, das Kreativität enthält.&#10;&#10;KI-generierte Inhalte können fehlerhaft sein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3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shd w:val="clear" w:color="auto" w:fill="FFFF99"/>
          </w:tcPr>
          <w:p w14:paraId="52B4B283" w14:textId="331CCEE4" w:rsidR="007E0C0B" w:rsidRPr="00EF551C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588" w:type="dxa"/>
            <w:shd w:val="clear" w:color="auto" w:fill="66FF99"/>
          </w:tcPr>
          <w:p w14:paraId="79313383" w14:textId="499D4AFD" w:rsidR="007E0C0B" w:rsidRPr="00EF551C" w:rsidRDefault="00A44001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  <w:t>Tiramisu</w:t>
            </w:r>
          </w:p>
        </w:tc>
        <w:tc>
          <w:tcPr>
            <w:tcW w:w="2268" w:type="dxa"/>
            <w:shd w:val="clear" w:color="auto" w:fill="33CCFF"/>
          </w:tcPr>
          <w:p w14:paraId="6F922651" w14:textId="2132A30E" w:rsidR="007E0C0B" w:rsidRPr="00EF551C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10" w:type="dxa"/>
            <w:shd w:val="clear" w:color="auto" w:fill="FF9999"/>
          </w:tcPr>
          <w:p w14:paraId="54D4E9D6" w14:textId="331FE9BA" w:rsidR="007E0C0B" w:rsidRPr="00EF551C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389" w:type="dxa"/>
            <w:shd w:val="clear" w:color="auto" w:fill="FFCC99"/>
          </w:tcPr>
          <w:p w14:paraId="071B8CB0" w14:textId="1FBD51A6" w:rsidR="007E0C0B" w:rsidRPr="007E0C0B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  <w:lang w:val="de-DE"/>
              </w:rPr>
            </w:pPr>
          </w:p>
        </w:tc>
      </w:tr>
      <w:tr w:rsidR="007E0C0B" w14:paraId="09524900" w14:textId="77777777" w:rsidTr="0019588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614908D" w14:textId="3AD71C3E" w:rsidR="007E0C0B" w:rsidRDefault="007E0C0B" w:rsidP="007E0C0B">
            <w:pPr>
              <w:jc w:val="center"/>
              <w:rPr>
                <w:rFonts w:ascii="Calibri" w:hAnsi="Calibri" w:cs="Calibri"/>
                <w:sz w:val="22"/>
                <w:szCs w:val="22"/>
                <w:lang w:val="de-DE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5CF4FF98" wp14:editId="79192FAA">
                  <wp:extent cx="360000" cy="360000"/>
                  <wp:effectExtent l="0" t="0" r="2540" b="2540"/>
                  <wp:docPr id="1443437517" name="Grafik 15" descr="Ein Bild, das Clipart, Cartoon, Kreativitä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437517" name="Grafik 15" descr="Ein Bild, das Clipart, Cartoon, Kreativität enthält.&#10;&#10;KI-generierte Inhalte können fehlerhaft sein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  <w:lang w:val="de-DE"/>
              </w:rPr>
              <w:t>Zvieri</w:t>
            </w:r>
            <w:r>
              <w:rPr>
                <w:rFonts w:ascii="Calibri" w:hAnsi="Calibri" w:cs="Calibri"/>
                <w:noProof/>
                <w:sz w:val="22"/>
                <w:szCs w:val="22"/>
                <w:lang w:val="de-DE"/>
              </w:rPr>
              <w:drawing>
                <wp:inline distT="0" distB="0" distL="0" distR="0" wp14:anchorId="696358AE" wp14:editId="5D2BEC68">
                  <wp:extent cx="360000" cy="360000"/>
                  <wp:effectExtent l="0" t="0" r="2540" b="2540"/>
                  <wp:docPr id="229226271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226271" name="Grafik 22922627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shd w:val="clear" w:color="auto" w:fill="FFFF99"/>
          </w:tcPr>
          <w:p w14:paraId="7DFA2BF7" w14:textId="32CBB53A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88" w:type="dxa"/>
            <w:shd w:val="clear" w:color="auto" w:fill="66FF99"/>
          </w:tcPr>
          <w:p w14:paraId="01758C29" w14:textId="6F1C7BF1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33CCFF"/>
          </w:tcPr>
          <w:p w14:paraId="158EA3E4" w14:textId="040C8379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10" w:type="dxa"/>
            <w:shd w:val="clear" w:color="auto" w:fill="FF9999"/>
          </w:tcPr>
          <w:p w14:paraId="1C320EA4" w14:textId="6363BB12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89" w:type="dxa"/>
            <w:shd w:val="clear" w:color="auto" w:fill="FFCC99"/>
          </w:tcPr>
          <w:p w14:paraId="47685A05" w14:textId="7CD3C619" w:rsidR="007E0C0B" w:rsidRPr="004376C9" w:rsidRDefault="007E0C0B" w:rsidP="007E0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351DC7F3" w14:textId="4C20FA78" w:rsidR="000829CF" w:rsidRPr="000829CF" w:rsidRDefault="000829CF" w:rsidP="000D6ABA">
      <w:pPr>
        <w:rPr>
          <w:rFonts w:ascii="Calibri" w:hAnsi="Calibri" w:cs="Calibri"/>
          <w:sz w:val="22"/>
          <w:szCs w:val="22"/>
          <w:lang w:val="de-DE"/>
        </w:rPr>
      </w:pPr>
    </w:p>
    <w:sectPr w:rsidR="000829CF" w:rsidRPr="000829CF" w:rsidSect="000D6ABA">
      <w:footerReference w:type="default" r:id="rId25"/>
      <w:headerReference w:type="first" r:id="rId26"/>
      <w:footerReference w:type="first" r:id="rId27"/>
      <w:type w:val="continuous"/>
      <w:pgSz w:w="16838" w:h="11906" w:orient="landscape"/>
      <w:pgMar w:top="1560" w:right="1361" w:bottom="1843" w:left="1134" w:header="39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02E6" w14:textId="77777777" w:rsidR="004312BF" w:rsidRDefault="004312BF" w:rsidP="00F91D37">
      <w:r>
        <w:separator/>
      </w:r>
    </w:p>
  </w:endnote>
  <w:endnote w:type="continuationSeparator" w:id="0">
    <w:p w14:paraId="27249818" w14:textId="77777777" w:rsidR="004312BF" w:rsidRDefault="004312BF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780"/>
      <w:gridCol w:w="4780"/>
      <w:gridCol w:w="4780"/>
    </w:tblGrid>
    <w:tr w:rsidR="710A7289" w14:paraId="44AF39FF" w14:textId="77777777" w:rsidTr="710A7289">
      <w:trPr>
        <w:trHeight w:val="300"/>
      </w:trPr>
      <w:tc>
        <w:tcPr>
          <w:tcW w:w="4780" w:type="dxa"/>
        </w:tcPr>
        <w:p w14:paraId="486629DC" w14:textId="5A91ED11" w:rsidR="710A7289" w:rsidRDefault="710A7289" w:rsidP="710A7289">
          <w:pPr>
            <w:pStyle w:val="Kopfzeile"/>
            <w:ind w:left="-115"/>
          </w:pPr>
        </w:p>
      </w:tc>
      <w:tc>
        <w:tcPr>
          <w:tcW w:w="4780" w:type="dxa"/>
        </w:tcPr>
        <w:p w14:paraId="51AF22A4" w14:textId="3E6A8F3A" w:rsidR="710A7289" w:rsidRDefault="710A7289" w:rsidP="710A7289">
          <w:pPr>
            <w:pStyle w:val="Kopfzeile"/>
            <w:jc w:val="center"/>
          </w:pPr>
        </w:p>
      </w:tc>
      <w:tc>
        <w:tcPr>
          <w:tcW w:w="4780" w:type="dxa"/>
        </w:tcPr>
        <w:p w14:paraId="224E32DE" w14:textId="0808DAA9" w:rsidR="710A7289" w:rsidRDefault="710A7289" w:rsidP="710A7289">
          <w:pPr>
            <w:pStyle w:val="Kopfzeile"/>
            <w:ind w:right="-115"/>
            <w:jc w:val="right"/>
          </w:pPr>
        </w:p>
      </w:tc>
    </w:tr>
  </w:tbl>
  <w:p w14:paraId="34D94550" w14:textId="339E2FBB" w:rsidR="00FD74EB" w:rsidRDefault="00FD74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CB6F" w14:textId="4972A689" w:rsidR="000829CF" w:rsidRPr="000F7D3D" w:rsidRDefault="000829CF" w:rsidP="000829CF">
    <w:pPr>
      <w:rPr>
        <w:rFonts w:ascii="Calibri" w:hAnsi="Calibri" w:cs="Calibri"/>
        <w:sz w:val="22"/>
        <w:szCs w:val="22"/>
        <w:lang w:val="de-DE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04E572D" wp14:editId="10712C00">
          <wp:simplePos x="0" y="0"/>
          <wp:positionH relativeFrom="page">
            <wp:posOffset>9377680</wp:posOffset>
          </wp:positionH>
          <wp:positionV relativeFrom="paragraph">
            <wp:posOffset>-142240</wp:posOffset>
          </wp:positionV>
          <wp:extent cx="1427206" cy="1153795"/>
          <wp:effectExtent l="0" t="0" r="1905" b="8255"/>
          <wp:wrapNone/>
          <wp:docPr id="1486969327" name="Grafik 1" descr="Ein Bild, das Logo, Clipart, Symbo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 Bild, das Logo, Clipart, Symbol, 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206" cy="115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7D3D">
      <w:rPr>
        <w:rFonts w:ascii="Calibri" w:hAnsi="Calibri" w:cs="Calibri"/>
        <w:sz w:val="22"/>
        <w:szCs w:val="22"/>
        <w:lang w:val="de-DE"/>
      </w:rPr>
      <w:t>Unsere Teige sind Eigenproduktionen, sonst deklarieren wir dies.</w:t>
    </w:r>
  </w:p>
  <w:p w14:paraId="21C02297" w14:textId="5F53BAE6" w:rsidR="000829CF" w:rsidRPr="000F7D3D" w:rsidRDefault="000829CF" w:rsidP="000829CF">
    <w:pPr>
      <w:rPr>
        <w:rFonts w:ascii="Calibri" w:hAnsi="Calibri" w:cs="Calibri"/>
        <w:sz w:val="22"/>
        <w:szCs w:val="22"/>
        <w:lang w:val="de-DE"/>
      </w:rPr>
    </w:pPr>
    <w:r w:rsidRPr="000F7D3D">
      <w:rPr>
        <w:rFonts w:ascii="Calibri" w:hAnsi="Calibri" w:cs="Calibri"/>
        <w:sz w:val="22"/>
        <w:szCs w:val="22"/>
        <w:lang w:val="de-DE"/>
      </w:rPr>
      <w:t>Wir verwenden, wenn nicht anders deklariert, immer Fleisch und Fisch aus der Schweiz. Auf die Verwendung von Schweinefleisch verzichten wir.</w:t>
    </w:r>
  </w:p>
  <w:p w14:paraId="62FBB659" w14:textId="77777777" w:rsidR="000829CF" w:rsidRPr="000F7D3D" w:rsidRDefault="000829CF" w:rsidP="000829CF">
    <w:pPr>
      <w:rPr>
        <w:rFonts w:ascii="Calibri" w:hAnsi="Calibri" w:cs="Calibri"/>
        <w:sz w:val="22"/>
        <w:szCs w:val="22"/>
        <w:lang w:val="de-DE"/>
      </w:rPr>
    </w:pPr>
    <w:r w:rsidRPr="000F7D3D">
      <w:rPr>
        <w:rFonts w:ascii="Calibri" w:hAnsi="Calibri" w:cs="Calibri"/>
        <w:sz w:val="22"/>
        <w:szCs w:val="22"/>
        <w:lang w:val="de-DE"/>
      </w:rPr>
      <w:t>Für Fragen zu Allergenen meldet euch bei uns, wir geben gerne Auskunft: Euer Quartierküche Wyleregg - Team</w:t>
    </w:r>
  </w:p>
  <w:p w14:paraId="03E0FEA6" w14:textId="27A429D9" w:rsidR="00860B0F" w:rsidRDefault="00860B0F" w:rsidP="0081175F">
    <w:pPr>
      <w:rPr>
        <w:rFonts w:ascii="Calibri" w:hAnsi="Calibri" w:cs="Calibri"/>
        <w:sz w:val="22"/>
        <w:szCs w:val="2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8418" w14:textId="77777777" w:rsidR="004312BF" w:rsidRDefault="004312BF" w:rsidP="00F91D37">
      <w:r>
        <w:separator/>
      </w:r>
    </w:p>
  </w:footnote>
  <w:footnote w:type="continuationSeparator" w:id="0">
    <w:p w14:paraId="05A10842" w14:textId="77777777" w:rsidR="004312BF" w:rsidRDefault="004312BF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B7AAD" w14:textId="2E80EBD2" w:rsidR="003A246F" w:rsidRPr="00D00E26" w:rsidRDefault="000D6ABA" w:rsidP="00D00E26">
    <w:pPr>
      <w:pStyle w:val="Kopfzeile"/>
    </w:pPr>
    <w:r>
      <w:rPr>
        <w:noProof/>
        <w:lang w:val="de-DE"/>
      </w:rPr>
      <w:drawing>
        <wp:anchor distT="0" distB="0" distL="114300" distR="114300" simplePos="0" relativeHeight="251657216" behindDoc="1" locked="0" layoutInCell="1" allowOverlap="1" wp14:anchorId="354F19A4" wp14:editId="07C76F75">
          <wp:simplePos x="0" y="0"/>
          <wp:positionH relativeFrom="page">
            <wp:posOffset>8099318</wp:posOffset>
          </wp:positionH>
          <wp:positionV relativeFrom="paragraph">
            <wp:posOffset>-375920</wp:posOffset>
          </wp:positionV>
          <wp:extent cx="2592811" cy="1298575"/>
          <wp:effectExtent l="0" t="0" r="0" b="0"/>
          <wp:wrapNone/>
          <wp:docPr id="810893301" name="Grafik 3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69178" name="Grafik 3" descr="Ein Bild, das Schwarz, Dunkelheit enthält.&#10;&#10;KI-generierte Inhalte können fehlerhaft sein."/>
                  <pic:cNvPicPr/>
                </pic:nvPicPr>
                <pic:blipFill rotWithShape="1">
                  <a:blip r:embed="rId1">
                    <a:alphaModFix/>
                  </a:blip>
                  <a:srcRect b="24872"/>
                  <a:stretch>
                    <a:fillRect/>
                  </a:stretch>
                </pic:blipFill>
                <pic:spPr bwMode="auto">
                  <a:xfrm>
                    <a:off x="0" y="0"/>
                    <a:ext cx="2610967" cy="13076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29CF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4BC3430" wp14:editId="2B699F45">
              <wp:simplePos x="0" y="0"/>
              <wp:positionH relativeFrom="margin">
                <wp:align>center</wp:align>
              </wp:positionH>
              <wp:positionV relativeFrom="paragraph">
                <wp:posOffset>30480</wp:posOffset>
              </wp:positionV>
              <wp:extent cx="2360930" cy="1404620"/>
              <wp:effectExtent l="0" t="0" r="14605" b="2540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ED415" w14:textId="500D854D" w:rsidR="000829CF" w:rsidRDefault="000829CF">
                          <w:r>
                            <w:t xml:space="preserve">Feedback </w:t>
                          </w:r>
                          <w:r w:rsidRPr="000829CF">
                            <w:rPr>
                              <w:noProof/>
                            </w:rPr>
                            <w:drawing>
                              <wp:inline distT="0" distB="0" distL="0" distR="0" wp14:anchorId="18F817A7" wp14:editId="6BA9AF3A">
                                <wp:extent cx="266700" cy="200025"/>
                                <wp:effectExtent l="0" t="0" r="0" b="9525"/>
                                <wp:docPr id="794792782" name="Grafi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6700" cy="200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BFCDD7" wp14:editId="2648760B">
                                <wp:extent cx="752116" cy="759279"/>
                                <wp:effectExtent l="0" t="0" r="0" b="3175"/>
                                <wp:docPr id="1155261371" name="Grafik 1" descr="Ein Bild, das Muster, nähen enthält.&#10;&#10;KI-generierte Inhalte können fehlerhaft sein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9483803" name="Grafik 1" descr="Ein Bild, das Muster, nähen enthält.&#10;&#10;KI-generierte Inhalte können fehlerhaft sein.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5574" cy="7829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BC343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2.4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" strokecolor="white [3212]">
              <v:textbox style="mso-fit-shape-to-text:t">
                <w:txbxContent>
                  <w:p w14:paraId="41BED415" w14:textId="500D854D" w:rsidR="000829CF" w:rsidRDefault="000829CF">
                    <w:r>
                      <w:t xml:space="preserve">Feedback </w:t>
                    </w:r>
                    <w:r w:rsidRPr="000829CF">
                      <w:rPr>
                        <w:noProof/>
                      </w:rPr>
                      <w:drawing>
                        <wp:inline distT="0" distB="0" distL="0" distR="0" wp14:anchorId="18F817A7" wp14:editId="6BA9AF3A">
                          <wp:extent cx="266700" cy="200025"/>
                          <wp:effectExtent l="0" t="0" r="0" b="9525"/>
                          <wp:docPr id="794792782" name="Grafi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6700" cy="200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31BFCDD7" wp14:editId="2648760B">
                          <wp:extent cx="752116" cy="759279"/>
                          <wp:effectExtent l="0" t="0" r="0" b="3175"/>
                          <wp:docPr id="1155261371" name="Grafik 1" descr="Ein Bild, das Muster, nähen enthält.&#10;&#10;KI-generierte Inhalte können fehlerhaft sein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59483803" name="Grafik 1" descr="Ein Bild, das Muster, nähen enthält.&#10;&#10;KI-generierte Inhalte können fehlerhaft sein.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5574" cy="7829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20E6">
      <w:rPr>
        <w:noProof/>
      </w:rPr>
      <w:drawing>
        <wp:anchor distT="0" distB="0" distL="114300" distR="114300" simplePos="0" relativeHeight="251654144" behindDoc="1" locked="0" layoutInCell="1" allowOverlap="1" wp14:anchorId="56F1A3BE" wp14:editId="5C699FBD">
          <wp:simplePos x="0" y="0"/>
          <wp:positionH relativeFrom="margin">
            <wp:posOffset>-491091</wp:posOffset>
          </wp:positionH>
          <wp:positionV relativeFrom="paragraph">
            <wp:posOffset>-92606</wp:posOffset>
          </wp:positionV>
          <wp:extent cx="2600325" cy="1122757"/>
          <wp:effectExtent l="0" t="0" r="0" b="1270"/>
          <wp:wrapNone/>
          <wp:docPr id="137101980" name="Grafik 1" descr="Ein Bild, das Text, Schrift, weiß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299852" name="Grafik 1" descr="Ein Bild, das Text, Schrift, weiß, Screenshot enthält.&#10;&#10;KI-generierte Inhalte können fehlerhaft sein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1122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3C15F" w14:textId="522D78D1" w:rsidR="003A246F" w:rsidRDefault="009B5025" w:rsidP="009B5025">
    <w:pPr>
      <w:pStyle w:val="Kopfzeile"/>
      <w:tabs>
        <w:tab w:val="clear" w:pos="4536"/>
        <w:tab w:val="clear" w:pos="9072"/>
        <w:tab w:val="left" w:pos="61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306D5"/>
    <w:multiLevelType w:val="multilevel"/>
    <w:tmpl w:val="A3F8CC8C"/>
    <w:styleLink w:val="Nummerierteberschriften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794" w:hanging="510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503" w:hanging="709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C0609AE"/>
    <w:multiLevelType w:val="multilevel"/>
    <w:tmpl w:val="A8B6FB92"/>
    <w:styleLink w:val="AufzhlungPfeil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C66EE"/>
    <w:multiLevelType w:val="multilevel"/>
    <w:tmpl w:val="A3F8CC8C"/>
    <w:numStyleLink w:val="Nummerierteberschriften"/>
  </w:abstractNum>
  <w:abstractNum w:abstractNumId="6" w15:restartNumberingAfterBreak="0">
    <w:nsid w:val="690B18F5"/>
    <w:multiLevelType w:val="multilevel"/>
    <w:tmpl w:val="A8B6FB92"/>
    <w:numStyleLink w:val="AufzhlungPfeil"/>
  </w:abstractNum>
  <w:abstractNum w:abstractNumId="7" w15:restartNumberingAfterBreak="0">
    <w:nsid w:val="6BA451A0"/>
    <w:multiLevelType w:val="multilevel"/>
    <w:tmpl w:val="A600FA24"/>
    <w:numStyleLink w:val="Aufzhlungen"/>
  </w:abstractNum>
  <w:abstractNum w:abstractNumId="8" w15:restartNumberingAfterBreak="0">
    <w:nsid w:val="7ACF32C4"/>
    <w:multiLevelType w:val="multilevel"/>
    <w:tmpl w:val="A600FA24"/>
    <w:styleLink w:val="Aufzhlungen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pStyle w:val="Aufzhlung2"/>
      <w:lvlText w:val="•"/>
      <w:lvlJc w:val="left"/>
      <w:pPr>
        <w:ind w:left="567" w:hanging="283"/>
      </w:pPr>
      <w:rPr>
        <w:rFonts w:ascii="Arial" w:hAnsi="Arial" w:hint="default"/>
        <w:color w:val="auto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56832184">
    <w:abstractNumId w:val="3"/>
  </w:num>
  <w:num w:numId="2" w16cid:durableId="1254821494">
    <w:abstractNumId w:val="1"/>
  </w:num>
  <w:num w:numId="3" w16cid:durableId="171723735">
    <w:abstractNumId w:val="0"/>
  </w:num>
  <w:num w:numId="4" w16cid:durableId="1073507391">
    <w:abstractNumId w:val="2"/>
  </w:num>
  <w:num w:numId="5" w16cid:durableId="1074162686">
    <w:abstractNumId w:val="8"/>
  </w:num>
  <w:num w:numId="6" w16cid:durableId="1433551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8356840">
    <w:abstractNumId w:val="4"/>
  </w:num>
  <w:num w:numId="8" w16cid:durableId="1325931093">
    <w:abstractNumId w:val="5"/>
  </w:num>
  <w:num w:numId="9" w16cid:durableId="1973711678">
    <w:abstractNumId w:val="7"/>
  </w:num>
  <w:num w:numId="10" w16cid:durableId="999698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7605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6587713">
    <w:abstractNumId w:val="6"/>
  </w:num>
  <w:num w:numId="13" w16cid:durableId="1578978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BC"/>
    <w:rsid w:val="000000AF"/>
    <w:rsid w:val="00002978"/>
    <w:rsid w:val="00003A9F"/>
    <w:rsid w:val="00004B53"/>
    <w:rsid w:val="00006F32"/>
    <w:rsid w:val="000070BC"/>
    <w:rsid w:val="0001010F"/>
    <w:rsid w:val="00012D5B"/>
    <w:rsid w:val="000147BC"/>
    <w:rsid w:val="00015A77"/>
    <w:rsid w:val="00020A2A"/>
    <w:rsid w:val="00025639"/>
    <w:rsid w:val="00025CEC"/>
    <w:rsid w:val="000266B7"/>
    <w:rsid w:val="00026A79"/>
    <w:rsid w:val="00027738"/>
    <w:rsid w:val="00032B92"/>
    <w:rsid w:val="00032BCD"/>
    <w:rsid w:val="000355BF"/>
    <w:rsid w:val="000379D2"/>
    <w:rsid w:val="000409C8"/>
    <w:rsid w:val="00041700"/>
    <w:rsid w:val="00043269"/>
    <w:rsid w:val="00043884"/>
    <w:rsid w:val="00047FE6"/>
    <w:rsid w:val="000521E1"/>
    <w:rsid w:val="000521ED"/>
    <w:rsid w:val="00063BC2"/>
    <w:rsid w:val="00067024"/>
    <w:rsid w:val="000701F1"/>
    <w:rsid w:val="00070C1D"/>
    <w:rsid w:val="00071780"/>
    <w:rsid w:val="00072828"/>
    <w:rsid w:val="00076BDB"/>
    <w:rsid w:val="000803EB"/>
    <w:rsid w:val="000829CF"/>
    <w:rsid w:val="00083DC0"/>
    <w:rsid w:val="00085A12"/>
    <w:rsid w:val="00085F60"/>
    <w:rsid w:val="00090380"/>
    <w:rsid w:val="00093085"/>
    <w:rsid w:val="00093FA2"/>
    <w:rsid w:val="00096E8E"/>
    <w:rsid w:val="00097FBB"/>
    <w:rsid w:val="000A059E"/>
    <w:rsid w:val="000A16F7"/>
    <w:rsid w:val="000A1884"/>
    <w:rsid w:val="000A24EC"/>
    <w:rsid w:val="000A2660"/>
    <w:rsid w:val="000A3062"/>
    <w:rsid w:val="000A7DF1"/>
    <w:rsid w:val="000B183F"/>
    <w:rsid w:val="000B30EF"/>
    <w:rsid w:val="000B595D"/>
    <w:rsid w:val="000C49C1"/>
    <w:rsid w:val="000C6BA3"/>
    <w:rsid w:val="000C72FF"/>
    <w:rsid w:val="000D0503"/>
    <w:rsid w:val="000D1743"/>
    <w:rsid w:val="000D1BB6"/>
    <w:rsid w:val="000D3179"/>
    <w:rsid w:val="000D6ABA"/>
    <w:rsid w:val="000E3B16"/>
    <w:rsid w:val="000E6F20"/>
    <w:rsid w:val="000E7543"/>
    <w:rsid w:val="000E756F"/>
    <w:rsid w:val="000F1D2B"/>
    <w:rsid w:val="000F2F82"/>
    <w:rsid w:val="000F32C0"/>
    <w:rsid w:val="000F54BB"/>
    <w:rsid w:val="0010021F"/>
    <w:rsid w:val="00102345"/>
    <w:rsid w:val="00103815"/>
    <w:rsid w:val="00104D5F"/>
    <w:rsid w:val="00104ECA"/>
    <w:rsid w:val="001055E2"/>
    <w:rsid w:val="00106688"/>
    <w:rsid w:val="0010723D"/>
    <w:rsid w:val="00107F09"/>
    <w:rsid w:val="001110C0"/>
    <w:rsid w:val="001112A5"/>
    <w:rsid w:val="0011246C"/>
    <w:rsid w:val="00112666"/>
    <w:rsid w:val="001134C7"/>
    <w:rsid w:val="00113CB8"/>
    <w:rsid w:val="00117DDE"/>
    <w:rsid w:val="0012151C"/>
    <w:rsid w:val="0012263A"/>
    <w:rsid w:val="00126DC4"/>
    <w:rsid w:val="0012795E"/>
    <w:rsid w:val="00127BBA"/>
    <w:rsid w:val="00130A50"/>
    <w:rsid w:val="0013201C"/>
    <w:rsid w:val="001336A5"/>
    <w:rsid w:val="00133844"/>
    <w:rsid w:val="001338C7"/>
    <w:rsid w:val="00133CFB"/>
    <w:rsid w:val="001375AB"/>
    <w:rsid w:val="00140331"/>
    <w:rsid w:val="00142A42"/>
    <w:rsid w:val="00144122"/>
    <w:rsid w:val="00144A22"/>
    <w:rsid w:val="00144B2B"/>
    <w:rsid w:val="00145E6F"/>
    <w:rsid w:val="00146FAC"/>
    <w:rsid w:val="00150079"/>
    <w:rsid w:val="00150465"/>
    <w:rsid w:val="001514C0"/>
    <w:rsid w:val="00153CD7"/>
    <w:rsid w:val="00154677"/>
    <w:rsid w:val="00157A23"/>
    <w:rsid w:val="00157ECA"/>
    <w:rsid w:val="0016107D"/>
    <w:rsid w:val="00161283"/>
    <w:rsid w:val="00164C8F"/>
    <w:rsid w:val="00165F95"/>
    <w:rsid w:val="0016774B"/>
    <w:rsid w:val="00167916"/>
    <w:rsid w:val="00171870"/>
    <w:rsid w:val="00172C81"/>
    <w:rsid w:val="001730A7"/>
    <w:rsid w:val="001740DE"/>
    <w:rsid w:val="001754A3"/>
    <w:rsid w:val="0018591A"/>
    <w:rsid w:val="001906AA"/>
    <w:rsid w:val="00190DE0"/>
    <w:rsid w:val="00193232"/>
    <w:rsid w:val="00195880"/>
    <w:rsid w:val="001A2F09"/>
    <w:rsid w:val="001A306D"/>
    <w:rsid w:val="001A3538"/>
    <w:rsid w:val="001A3606"/>
    <w:rsid w:val="001A414B"/>
    <w:rsid w:val="001A43BD"/>
    <w:rsid w:val="001B48EF"/>
    <w:rsid w:val="001B53C9"/>
    <w:rsid w:val="001B6C38"/>
    <w:rsid w:val="001C46E8"/>
    <w:rsid w:val="001C4988"/>
    <w:rsid w:val="001C4A15"/>
    <w:rsid w:val="001C4DE0"/>
    <w:rsid w:val="001D03E7"/>
    <w:rsid w:val="001D1FC5"/>
    <w:rsid w:val="001D6F21"/>
    <w:rsid w:val="001E164D"/>
    <w:rsid w:val="001E2333"/>
    <w:rsid w:val="001E3659"/>
    <w:rsid w:val="001E40C0"/>
    <w:rsid w:val="001E53B3"/>
    <w:rsid w:val="001E73F4"/>
    <w:rsid w:val="001E747C"/>
    <w:rsid w:val="001F0CDF"/>
    <w:rsid w:val="001F4A7E"/>
    <w:rsid w:val="001F4B8C"/>
    <w:rsid w:val="001F4F9B"/>
    <w:rsid w:val="001F56F0"/>
    <w:rsid w:val="001F61CD"/>
    <w:rsid w:val="002008BE"/>
    <w:rsid w:val="00200A8D"/>
    <w:rsid w:val="00202952"/>
    <w:rsid w:val="002071ED"/>
    <w:rsid w:val="002103C5"/>
    <w:rsid w:val="00214EEC"/>
    <w:rsid w:val="00215A51"/>
    <w:rsid w:val="00217650"/>
    <w:rsid w:val="002229A7"/>
    <w:rsid w:val="0022685B"/>
    <w:rsid w:val="00226E73"/>
    <w:rsid w:val="0023018C"/>
    <w:rsid w:val="0023205B"/>
    <w:rsid w:val="00232F8D"/>
    <w:rsid w:val="00233D88"/>
    <w:rsid w:val="002369CE"/>
    <w:rsid w:val="002419DD"/>
    <w:rsid w:val="0024275D"/>
    <w:rsid w:val="002428CC"/>
    <w:rsid w:val="002466D7"/>
    <w:rsid w:val="00246BAE"/>
    <w:rsid w:val="00246D35"/>
    <w:rsid w:val="00247905"/>
    <w:rsid w:val="00247FE0"/>
    <w:rsid w:val="002508A6"/>
    <w:rsid w:val="00255E84"/>
    <w:rsid w:val="0025644A"/>
    <w:rsid w:val="0025648C"/>
    <w:rsid w:val="002626E2"/>
    <w:rsid w:val="002641DB"/>
    <w:rsid w:val="00264392"/>
    <w:rsid w:val="00267F71"/>
    <w:rsid w:val="00271EE7"/>
    <w:rsid w:val="002726D9"/>
    <w:rsid w:val="00273EBC"/>
    <w:rsid w:val="00275277"/>
    <w:rsid w:val="00276445"/>
    <w:rsid w:val="002812DB"/>
    <w:rsid w:val="00283995"/>
    <w:rsid w:val="00286577"/>
    <w:rsid w:val="00286BEC"/>
    <w:rsid w:val="00290C2C"/>
    <w:rsid w:val="00290E37"/>
    <w:rsid w:val="00291702"/>
    <w:rsid w:val="00291796"/>
    <w:rsid w:val="00292375"/>
    <w:rsid w:val="0029340F"/>
    <w:rsid w:val="00294C1C"/>
    <w:rsid w:val="00297F61"/>
    <w:rsid w:val="002A1CB9"/>
    <w:rsid w:val="002A32D6"/>
    <w:rsid w:val="002A6277"/>
    <w:rsid w:val="002A6C20"/>
    <w:rsid w:val="002A6F6F"/>
    <w:rsid w:val="002B0EAF"/>
    <w:rsid w:val="002B1F0B"/>
    <w:rsid w:val="002B3952"/>
    <w:rsid w:val="002B3FC2"/>
    <w:rsid w:val="002B551B"/>
    <w:rsid w:val="002B7CC5"/>
    <w:rsid w:val="002B7FC2"/>
    <w:rsid w:val="002C163B"/>
    <w:rsid w:val="002C2A78"/>
    <w:rsid w:val="002C3D21"/>
    <w:rsid w:val="002C43CE"/>
    <w:rsid w:val="002C6A22"/>
    <w:rsid w:val="002C7752"/>
    <w:rsid w:val="002C7E97"/>
    <w:rsid w:val="002D272F"/>
    <w:rsid w:val="002D38AE"/>
    <w:rsid w:val="002D709C"/>
    <w:rsid w:val="002E284D"/>
    <w:rsid w:val="002E4980"/>
    <w:rsid w:val="002E5CE0"/>
    <w:rsid w:val="002E6CDB"/>
    <w:rsid w:val="002F06AA"/>
    <w:rsid w:val="002F68A2"/>
    <w:rsid w:val="003019C7"/>
    <w:rsid w:val="0030245A"/>
    <w:rsid w:val="00302BB6"/>
    <w:rsid w:val="00303259"/>
    <w:rsid w:val="003036F4"/>
    <w:rsid w:val="00303B73"/>
    <w:rsid w:val="003065CA"/>
    <w:rsid w:val="00307A5B"/>
    <w:rsid w:val="003143CA"/>
    <w:rsid w:val="003148FC"/>
    <w:rsid w:val="00314C63"/>
    <w:rsid w:val="00315DD6"/>
    <w:rsid w:val="0031632C"/>
    <w:rsid w:val="00317D8A"/>
    <w:rsid w:val="00321509"/>
    <w:rsid w:val="00321EDC"/>
    <w:rsid w:val="0032330D"/>
    <w:rsid w:val="0032420A"/>
    <w:rsid w:val="003249DF"/>
    <w:rsid w:val="00325C84"/>
    <w:rsid w:val="00326215"/>
    <w:rsid w:val="003312FF"/>
    <w:rsid w:val="00333A1B"/>
    <w:rsid w:val="00337EC8"/>
    <w:rsid w:val="0034134D"/>
    <w:rsid w:val="00341E87"/>
    <w:rsid w:val="00343890"/>
    <w:rsid w:val="00343A7F"/>
    <w:rsid w:val="00347F53"/>
    <w:rsid w:val="00351422"/>
    <w:rsid w:val="003514EE"/>
    <w:rsid w:val="003520E6"/>
    <w:rsid w:val="00353675"/>
    <w:rsid w:val="00353B72"/>
    <w:rsid w:val="00355E9C"/>
    <w:rsid w:val="00363671"/>
    <w:rsid w:val="00363F04"/>
    <w:rsid w:val="00364EE3"/>
    <w:rsid w:val="003669D6"/>
    <w:rsid w:val="003671F3"/>
    <w:rsid w:val="0037184D"/>
    <w:rsid w:val="00371E1F"/>
    <w:rsid w:val="00372F53"/>
    <w:rsid w:val="0037405C"/>
    <w:rsid w:val="003757C5"/>
    <w:rsid w:val="003757E4"/>
    <w:rsid w:val="00375834"/>
    <w:rsid w:val="003766A6"/>
    <w:rsid w:val="00377071"/>
    <w:rsid w:val="003779D2"/>
    <w:rsid w:val="00381BA9"/>
    <w:rsid w:val="00381F83"/>
    <w:rsid w:val="00385937"/>
    <w:rsid w:val="003871FF"/>
    <w:rsid w:val="00387E42"/>
    <w:rsid w:val="00391033"/>
    <w:rsid w:val="0039124E"/>
    <w:rsid w:val="00395A1F"/>
    <w:rsid w:val="00396DAD"/>
    <w:rsid w:val="00397B5D"/>
    <w:rsid w:val="00397B92"/>
    <w:rsid w:val="003A1979"/>
    <w:rsid w:val="003A246F"/>
    <w:rsid w:val="003A343F"/>
    <w:rsid w:val="003A3AB9"/>
    <w:rsid w:val="003A62DB"/>
    <w:rsid w:val="003A796E"/>
    <w:rsid w:val="003C3588"/>
    <w:rsid w:val="003C3AED"/>
    <w:rsid w:val="003C3D32"/>
    <w:rsid w:val="003C7AA5"/>
    <w:rsid w:val="003D0FAA"/>
    <w:rsid w:val="003D28F4"/>
    <w:rsid w:val="003D29F6"/>
    <w:rsid w:val="003D4025"/>
    <w:rsid w:val="003E6C0D"/>
    <w:rsid w:val="003F012A"/>
    <w:rsid w:val="003F1A56"/>
    <w:rsid w:val="003F27F9"/>
    <w:rsid w:val="003F32CB"/>
    <w:rsid w:val="003F5A09"/>
    <w:rsid w:val="003F7413"/>
    <w:rsid w:val="004055D4"/>
    <w:rsid w:val="00407C8A"/>
    <w:rsid w:val="00415F25"/>
    <w:rsid w:val="00417CAE"/>
    <w:rsid w:val="00417E74"/>
    <w:rsid w:val="00421009"/>
    <w:rsid w:val="004217BC"/>
    <w:rsid w:val="00422E57"/>
    <w:rsid w:val="00423176"/>
    <w:rsid w:val="00423F18"/>
    <w:rsid w:val="0042454D"/>
    <w:rsid w:val="004312BF"/>
    <w:rsid w:val="004376C9"/>
    <w:rsid w:val="00437CB3"/>
    <w:rsid w:val="0044061B"/>
    <w:rsid w:val="004409BF"/>
    <w:rsid w:val="00440EBD"/>
    <w:rsid w:val="004430B5"/>
    <w:rsid w:val="00444649"/>
    <w:rsid w:val="00444695"/>
    <w:rsid w:val="00447384"/>
    <w:rsid w:val="00450206"/>
    <w:rsid w:val="00452D0B"/>
    <w:rsid w:val="00452D49"/>
    <w:rsid w:val="0045362B"/>
    <w:rsid w:val="0045730D"/>
    <w:rsid w:val="0046777C"/>
    <w:rsid w:val="00470D86"/>
    <w:rsid w:val="0047122D"/>
    <w:rsid w:val="00471D34"/>
    <w:rsid w:val="00473005"/>
    <w:rsid w:val="004777D3"/>
    <w:rsid w:val="00480603"/>
    <w:rsid w:val="004815F1"/>
    <w:rsid w:val="0048337F"/>
    <w:rsid w:val="00486DBB"/>
    <w:rsid w:val="004879FA"/>
    <w:rsid w:val="00490253"/>
    <w:rsid w:val="00490FC3"/>
    <w:rsid w:val="0049437A"/>
    <w:rsid w:val="00494FD7"/>
    <w:rsid w:val="00495F83"/>
    <w:rsid w:val="004A039B"/>
    <w:rsid w:val="004A1905"/>
    <w:rsid w:val="004A1F46"/>
    <w:rsid w:val="004A21D1"/>
    <w:rsid w:val="004A34A8"/>
    <w:rsid w:val="004A4E65"/>
    <w:rsid w:val="004A73AF"/>
    <w:rsid w:val="004B0FDB"/>
    <w:rsid w:val="004B3225"/>
    <w:rsid w:val="004B4686"/>
    <w:rsid w:val="004C056A"/>
    <w:rsid w:val="004C1329"/>
    <w:rsid w:val="004C133C"/>
    <w:rsid w:val="004C3880"/>
    <w:rsid w:val="004C4B0F"/>
    <w:rsid w:val="004D0F2F"/>
    <w:rsid w:val="004D179F"/>
    <w:rsid w:val="004D3323"/>
    <w:rsid w:val="004D373B"/>
    <w:rsid w:val="004D3857"/>
    <w:rsid w:val="004D3AF1"/>
    <w:rsid w:val="004D5B31"/>
    <w:rsid w:val="004D6D87"/>
    <w:rsid w:val="004E0E33"/>
    <w:rsid w:val="004E2CCB"/>
    <w:rsid w:val="004F22CB"/>
    <w:rsid w:val="004F2F03"/>
    <w:rsid w:val="004F3283"/>
    <w:rsid w:val="004F3A97"/>
    <w:rsid w:val="004F42BF"/>
    <w:rsid w:val="004F4F3C"/>
    <w:rsid w:val="004F6126"/>
    <w:rsid w:val="004F628F"/>
    <w:rsid w:val="004F6944"/>
    <w:rsid w:val="00500294"/>
    <w:rsid w:val="00501DEA"/>
    <w:rsid w:val="00506B85"/>
    <w:rsid w:val="00511231"/>
    <w:rsid w:val="0051153D"/>
    <w:rsid w:val="0051202F"/>
    <w:rsid w:val="0051352D"/>
    <w:rsid w:val="00515BD6"/>
    <w:rsid w:val="00515FA0"/>
    <w:rsid w:val="0052352D"/>
    <w:rsid w:val="00523688"/>
    <w:rsid w:val="00525B53"/>
    <w:rsid w:val="00525D4C"/>
    <w:rsid w:val="00526C93"/>
    <w:rsid w:val="0052763E"/>
    <w:rsid w:val="005339AE"/>
    <w:rsid w:val="00535EA2"/>
    <w:rsid w:val="00537410"/>
    <w:rsid w:val="00540C3B"/>
    <w:rsid w:val="00543061"/>
    <w:rsid w:val="00544822"/>
    <w:rsid w:val="00545294"/>
    <w:rsid w:val="00545500"/>
    <w:rsid w:val="005466DA"/>
    <w:rsid w:val="00550787"/>
    <w:rsid w:val="0055314A"/>
    <w:rsid w:val="0055368A"/>
    <w:rsid w:val="00554414"/>
    <w:rsid w:val="00554D4C"/>
    <w:rsid w:val="00555D11"/>
    <w:rsid w:val="0055740B"/>
    <w:rsid w:val="00560517"/>
    <w:rsid w:val="00562128"/>
    <w:rsid w:val="00562976"/>
    <w:rsid w:val="00563517"/>
    <w:rsid w:val="005659B2"/>
    <w:rsid w:val="00576439"/>
    <w:rsid w:val="00580990"/>
    <w:rsid w:val="00583C15"/>
    <w:rsid w:val="00591832"/>
    <w:rsid w:val="00592248"/>
    <w:rsid w:val="00592841"/>
    <w:rsid w:val="0059407E"/>
    <w:rsid w:val="00594186"/>
    <w:rsid w:val="0059509E"/>
    <w:rsid w:val="00595D68"/>
    <w:rsid w:val="00597D01"/>
    <w:rsid w:val="00597F45"/>
    <w:rsid w:val="005A08AE"/>
    <w:rsid w:val="005A16EA"/>
    <w:rsid w:val="005A1D5B"/>
    <w:rsid w:val="005A2EB9"/>
    <w:rsid w:val="005A357F"/>
    <w:rsid w:val="005A7BE5"/>
    <w:rsid w:val="005B2B06"/>
    <w:rsid w:val="005B337B"/>
    <w:rsid w:val="005B4DEC"/>
    <w:rsid w:val="005B63FE"/>
    <w:rsid w:val="005B6FD0"/>
    <w:rsid w:val="005B7B80"/>
    <w:rsid w:val="005C24E0"/>
    <w:rsid w:val="005C2563"/>
    <w:rsid w:val="005C2E39"/>
    <w:rsid w:val="005C35F5"/>
    <w:rsid w:val="005C534A"/>
    <w:rsid w:val="005C6148"/>
    <w:rsid w:val="005C61A5"/>
    <w:rsid w:val="005C7189"/>
    <w:rsid w:val="005D2C57"/>
    <w:rsid w:val="005D3D2E"/>
    <w:rsid w:val="005D4031"/>
    <w:rsid w:val="005D4C20"/>
    <w:rsid w:val="005D54B2"/>
    <w:rsid w:val="005E10A5"/>
    <w:rsid w:val="005E3369"/>
    <w:rsid w:val="005F12BA"/>
    <w:rsid w:val="005F467F"/>
    <w:rsid w:val="005F6B47"/>
    <w:rsid w:val="005F7AE9"/>
    <w:rsid w:val="00603A19"/>
    <w:rsid w:val="006044D5"/>
    <w:rsid w:val="0060602C"/>
    <w:rsid w:val="006060F3"/>
    <w:rsid w:val="00610BCA"/>
    <w:rsid w:val="00617560"/>
    <w:rsid w:val="00617B57"/>
    <w:rsid w:val="00622481"/>
    <w:rsid w:val="00622FDC"/>
    <w:rsid w:val="00623C8D"/>
    <w:rsid w:val="00625020"/>
    <w:rsid w:val="006272A1"/>
    <w:rsid w:val="006335D6"/>
    <w:rsid w:val="006378B7"/>
    <w:rsid w:val="006407D3"/>
    <w:rsid w:val="00640CF4"/>
    <w:rsid w:val="00642F26"/>
    <w:rsid w:val="00642F29"/>
    <w:rsid w:val="00645D29"/>
    <w:rsid w:val="006462E2"/>
    <w:rsid w:val="00647B77"/>
    <w:rsid w:val="00650B3D"/>
    <w:rsid w:val="00650E5F"/>
    <w:rsid w:val="0065274C"/>
    <w:rsid w:val="00653543"/>
    <w:rsid w:val="00653DEF"/>
    <w:rsid w:val="00654C4B"/>
    <w:rsid w:val="00661A71"/>
    <w:rsid w:val="00666055"/>
    <w:rsid w:val="006662F1"/>
    <w:rsid w:val="0066705D"/>
    <w:rsid w:val="00667238"/>
    <w:rsid w:val="006721F1"/>
    <w:rsid w:val="00672E90"/>
    <w:rsid w:val="00680BAE"/>
    <w:rsid w:val="00680C45"/>
    <w:rsid w:val="00686D14"/>
    <w:rsid w:val="006875B2"/>
    <w:rsid w:val="00687C9D"/>
    <w:rsid w:val="00687ED7"/>
    <w:rsid w:val="00693E04"/>
    <w:rsid w:val="0069497A"/>
    <w:rsid w:val="00695A91"/>
    <w:rsid w:val="00696FD1"/>
    <w:rsid w:val="006A119B"/>
    <w:rsid w:val="006A157B"/>
    <w:rsid w:val="006A22B9"/>
    <w:rsid w:val="006A297B"/>
    <w:rsid w:val="006A3921"/>
    <w:rsid w:val="006B00B7"/>
    <w:rsid w:val="006B1A72"/>
    <w:rsid w:val="006B2465"/>
    <w:rsid w:val="006B3083"/>
    <w:rsid w:val="006B313D"/>
    <w:rsid w:val="006B5345"/>
    <w:rsid w:val="006C144C"/>
    <w:rsid w:val="006C62E1"/>
    <w:rsid w:val="006C6A0D"/>
    <w:rsid w:val="006C7FAF"/>
    <w:rsid w:val="006D0072"/>
    <w:rsid w:val="006D5775"/>
    <w:rsid w:val="006E0833"/>
    <w:rsid w:val="006E0F4E"/>
    <w:rsid w:val="006E23C8"/>
    <w:rsid w:val="006E4AF1"/>
    <w:rsid w:val="006F0345"/>
    <w:rsid w:val="006F0469"/>
    <w:rsid w:val="006F0FD6"/>
    <w:rsid w:val="006F5C45"/>
    <w:rsid w:val="006F5CC9"/>
    <w:rsid w:val="006F65B3"/>
    <w:rsid w:val="006F6C52"/>
    <w:rsid w:val="00700979"/>
    <w:rsid w:val="0070387F"/>
    <w:rsid w:val="00703C02"/>
    <w:rsid w:val="00703CBB"/>
    <w:rsid w:val="007040B6"/>
    <w:rsid w:val="00704C0C"/>
    <w:rsid w:val="00705076"/>
    <w:rsid w:val="00705BB9"/>
    <w:rsid w:val="00705E35"/>
    <w:rsid w:val="00710E56"/>
    <w:rsid w:val="00710F57"/>
    <w:rsid w:val="00711147"/>
    <w:rsid w:val="0071200C"/>
    <w:rsid w:val="0071222D"/>
    <w:rsid w:val="00712B46"/>
    <w:rsid w:val="00713B20"/>
    <w:rsid w:val="00714162"/>
    <w:rsid w:val="00714414"/>
    <w:rsid w:val="0071778D"/>
    <w:rsid w:val="0072331B"/>
    <w:rsid w:val="007248EF"/>
    <w:rsid w:val="00725483"/>
    <w:rsid w:val="007277E3"/>
    <w:rsid w:val="00731219"/>
    <w:rsid w:val="00731A17"/>
    <w:rsid w:val="0073350F"/>
    <w:rsid w:val="00734458"/>
    <w:rsid w:val="0074072E"/>
    <w:rsid w:val="007419CF"/>
    <w:rsid w:val="0074241C"/>
    <w:rsid w:val="0074487E"/>
    <w:rsid w:val="0074612A"/>
    <w:rsid w:val="00746273"/>
    <w:rsid w:val="0075346F"/>
    <w:rsid w:val="0075366F"/>
    <w:rsid w:val="00754E24"/>
    <w:rsid w:val="007611C0"/>
    <w:rsid w:val="00762047"/>
    <w:rsid w:val="00762147"/>
    <w:rsid w:val="00767D3B"/>
    <w:rsid w:val="007721BF"/>
    <w:rsid w:val="00772B46"/>
    <w:rsid w:val="00774E70"/>
    <w:rsid w:val="00775C12"/>
    <w:rsid w:val="00775F33"/>
    <w:rsid w:val="0078181E"/>
    <w:rsid w:val="0078236E"/>
    <w:rsid w:val="00783A90"/>
    <w:rsid w:val="00783E8E"/>
    <w:rsid w:val="00784062"/>
    <w:rsid w:val="00784B2A"/>
    <w:rsid w:val="00784E2E"/>
    <w:rsid w:val="00796CEE"/>
    <w:rsid w:val="0079731E"/>
    <w:rsid w:val="00797B0E"/>
    <w:rsid w:val="007A0285"/>
    <w:rsid w:val="007A1F02"/>
    <w:rsid w:val="007A4664"/>
    <w:rsid w:val="007A5064"/>
    <w:rsid w:val="007A771D"/>
    <w:rsid w:val="007B0913"/>
    <w:rsid w:val="007B0A34"/>
    <w:rsid w:val="007B1BBF"/>
    <w:rsid w:val="007B24D5"/>
    <w:rsid w:val="007B25BD"/>
    <w:rsid w:val="007B388A"/>
    <w:rsid w:val="007B514D"/>
    <w:rsid w:val="007B5396"/>
    <w:rsid w:val="007C0B2A"/>
    <w:rsid w:val="007C13CA"/>
    <w:rsid w:val="007C2CE9"/>
    <w:rsid w:val="007C35F7"/>
    <w:rsid w:val="007C4828"/>
    <w:rsid w:val="007C7E42"/>
    <w:rsid w:val="007D0EE8"/>
    <w:rsid w:val="007D1A32"/>
    <w:rsid w:val="007D306E"/>
    <w:rsid w:val="007D7437"/>
    <w:rsid w:val="007E03DB"/>
    <w:rsid w:val="007E0460"/>
    <w:rsid w:val="007E0C0B"/>
    <w:rsid w:val="007E1022"/>
    <w:rsid w:val="007E220F"/>
    <w:rsid w:val="007E550B"/>
    <w:rsid w:val="007F21AE"/>
    <w:rsid w:val="007F271B"/>
    <w:rsid w:val="008002CF"/>
    <w:rsid w:val="008021B5"/>
    <w:rsid w:val="00804AB5"/>
    <w:rsid w:val="00810572"/>
    <w:rsid w:val="00811316"/>
    <w:rsid w:val="0081175F"/>
    <w:rsid w:val="00812BCE"/>
    <w:rsid w:val="008233AB"/>
    <w:rsid w:val="00824A39"/>
    <w:rsid w:val="00827A95"/>
    <w:rsid w:val="00830013"/>
    <w:rsid w:val="00833960"/>
    <w:rsid w:val="00834FBE"/>
    <w:rsid w:val="00835629"/>
    <w:rsid w:val="00840C3D"/>
    <w:rsid w:val="00841467"/>
    <w:rsid w:val="00841B44"/>
    <w:rsid w:val="00844B72"/>
    <w:rsid w:val="00844B95"/>
    <w:rsid w:val="00846996"/>
    <w:rsid w:val="00846F55"/>
    <w:rsid w:val="0084715E"/>
    <w:rsid w:val="008502E5"/>
    <w:rsid w:val="00850EBF"/>
    <w:rsid w:val="008510A9"/>
    <w:rsid w:val="00853121"/>
    <w:rsid w:val="00853491"/>
    <w:rsid w:val="0085454F"/>
    <w:rsid w:val="008555F3"/>
    <w:rsid w:val="00856812"/>
    <w:rsid w:val="00857D8A"/>
    <w:rsid w:val="008602F9"/>
    <w:rsid w:val="00860B0F"/>
    <w:rsid w:val="00861BE2"/>
    <w:rsid w:val="00861F46"/>
    <w:rsid w:val="0086431F"/>
    <w:rsid w:val="00864855"/>
    <w:rsid w:val="00866059"/>
    <w:rsid w:val="00866FE4"/>
    <w:rsid w:val="00870017"/>
    <w:rsid w:val="00872DC1"/>
    <w:rsid w:val="00873C80"/>
    <w:rsid w:val="00874E3C"/>
    <w:rsid w:val="00874E49"/>
    <w:rsid w:val="008754B6"/>
    <w:rsid w:val="00876554"/>
    <w:rsid w:val="00876898"/>
    <w:rsid w:val="00877C1A"/>
    <w:rsid w:val="00883CC4"/>
    <w:rsid w:val="00887318"/>
    <w:rsid w:val="00887728"/>
    <w:rsid w:val="008A0276"/>
    <w:rsid w:val="008A39B6"/>
    <w:rsid w:val="008A4E13"/>
    <w:rsid w:val="008A72CC"/>
    <w:rsid w:val="008B182B"/>
    <w:rsid w:val="008B3A3E"/>
    <w:rsid w:val="008B5745"/>
    <w:rsid w:val="008C2286"/>
    <w:rsid w:val="008D54AE"/>
    <w:rsid w:val="008D5A38"/>
    <w:rsid w:val="008E3940"/>
    <w:rsid w:val="008E3AE4"/>
    <w:rsid w:val="008E4344"/>
    <w:rsid w:val="008E444A"/>
    <w:rsid w:val="008E5D04"/>
    <w:rsid w:val="008E5E04"/>
    <w:rsid w:val="008E7269"/>
    <w:rsid w:val="008F0AD8"/>
    <w:rsid w:val="008F1DD7"/>
    <w:rsid w:val="008F3AE5"/>
    <w:rsid w:val="008F3B10"/>
    <w:rsid w:val="008F548E"/>
    <w:rsid w:val="00904BDE"/>
    <w:rsid w:val="00912843"/>
    <w:rsid w:val="00914A93"/>
    <w:rsid w:val="00916B66"/>
    <w:rsid w:val="009235A2"/>
    <w:rsid w:val="00923CE4"/>
    <w:rsid w:val="00925B89"/>
    <w:rsid w:val="00931FD0"/>
    <w:rsid w:val="0093582F"/>
    <w:rsid w:val="0093619F"/>
    <w:rsid w:val="009377DD"/>
    <w:rsid w:val="009427E5"/>
    <w:rsid w:val="009442C7"/>
    <w:rsid w:val="00945487"/>
    <w:rsid w:val="009454B7"/>
    <w:rsid w:val="00953C48"/>
    <w:rsid w:val="00960010"/>
    <w:rsid w:val="009613D8"/>
    <w:rsid w:val="00961E8E"/>
    <w:rsid w:val="0096465A"/>
    <w:rsid w:val="009649AD"/>
    <w:rsid w:val="0096603D"/>
    <w:rsid w:val="00970510"/>
    <w:rsid w:val="00971B4A"/>
    <w:rsid w:val="009722D1"/>
    <w:rsid w:val="00974275"/>
    <w:rsid w:val="009742F8"/>
    <w:rsid w:val="009747A8"/>
    <w:rsid w:val="00974FD3"/>
    <w:rsid w:val="009804FC"/>
    <w:rsid w:val="0098095A"/>
    <w:rsid w:val="0098203D"/>
    <w:rsid w:val="0098474B"/>
    <w:rsid w:val="00985A07"/>
    <w:rsid w:val="00993836"/>
    <w:rsid w:val="00993E34"/>
    <w:rsid w:val="00993E3B"/>
    <w:rsid w:val="00994BD1"/>
    <w:rsid w:val="00994F2C"/>
    <w:rsid w:val="0099550F"/>
    <w:rsid w:val="00995BA4"/>
    <w:rsid w:val="00995CBA"/>
    <w:rsid w:val="0099678C"/>
    <w:rsid w:val="009972F0"/>
    <w:rsid w:val="009A1DB4"/>
    <w:rsid w:val="009A48A9"/>
    <w:rsid w:val="009A6B3B"/>
    <w:rsid w:val="009A7EC2"/>
    <w:rsid w:val="009B030C"/>
    <w:rsid w:val="009B0C96"/>
    <w:rsid w:val="009B0D6F"/>
    <w:rsid w:val="009B100D"/>
    <w:rsid w:val="009B5025"/>
    <w:rsid w:val="009C0F32"/>
    <w:rsid w:val="009C11FE"/>
    <w:rsid w:val="009C1BD9"/>
    <w:rsid w:val="009C1C89"/>
    <w:rsid w:val="009C222B"/>
    <w:rsid w:val="009C2F56"/>
    <w:rsid w:val="009C3D2A"/>
    <w:rsid w:val="009C64D7"/>
    <w:rsid w:val="009C67A8"/>
    <w:rsid w:val="009C6E84"/>
    <w:rsid w:val="009C6E8A"/>
    <w:rsid w:val="009C6F5B"/>
    <w:rsid w:val="009D1D6A"/>
    <w:rsid w:val="009D201B"/>
    <w:rsid w:val="009D2106"/>
    <w:rsid w:val="009D5D9C"/>
    <w:rsid w:val="009D6C94"/>
    <w:rsid w:val="009E2171"/>
    <w:rsid w:val="009E38A8"/>
    <w:rsid w:val="009E5268"/>
    <w:rsid w:val="009F07BD"/>
    <w:rsid w:val="009F3E6A"/>
    <w:rsid w:val="009F3F86"/>
    <w:rsid w:val="009F4867"/>
    <w:rsid w:val="009F60B3"/>
    <w:rsid w:val="009F60D0"/>
    <w:rsid w:val="009F78B0"/>
    <w:rsid w:val="009F7C12"/>
    <w:rsid w:val="00A00F1C"/>
    <w:rsid w:val="00A013CC"/>
    <w:rsid w:val="00A02378"/>
    <w:rsid w:val="00A03638"/>
    <w:rsid w:val="00A06F53"/>
    <w:rsid w:val="00A1103B"/>
    <w:rsid w:val="00A11A0C"/>
    <w:rsid w:val="00A11B82"/>
    <w:rsid w:val="00A13B86"/>
    <w:rsid w:val="00A14C78"/>
    <w:rsid w:val="00A1663D"/>
    <w:rsid w:val="00A211F7"/>
    <w:rsid w:val="00A22047"/>
    <w:rsid w:val="00A240B0"/>
    <w:rsid w:val="00A24274"/>
    <w:rsid w:val="00A24B4C"/>
    <w:rsid w:val="00A25F7E"/>
    <w:rsid w:val="00A31202"/>
    <w:rsid w:val="00A33ED4"/>
    <w:rsid w:val="00A34A67"/>
    <w:rsid w:val="00A4001B"/>
    <w:rsid w:val="00A41F27"/>
    <w:rsid w:val="00A43EDD"/>
    <w:rsid w:val="00A44001"/>
    <w:rsid w:val="00A447AA"/>
    <w:rsid w:val="00A45B7F"/>
    <w:rsid w:val="00A469BB"/>
    <w:rsid w:val="00A5249B"/>
    <w:rsid w:val="00A5451D"/>
    <w:rsid w:val="00A5539F"/>
    <w:rsid w:val="00A55C83"/>
    <w:rsid w:val="00A57815"/>
    <w:rsid w:val="00A57A17"/>
    <w:rsid w:val="00A62266"/>
    <w:rsid w:val="00A62F82"/>
    <w:rsid w:val="00A62FAD"/>
    <w:rsid w:val="00A70432"/>
    <w:rsid w:val="00A70B2C"/>
    <w:rsid w:val="00A70CDC"/>
    <w:rsid w:val="00A7133D"/>
    <w:rsid w:val="00A71E43"/>
    <w:rsid w:val="00A752A9"/>
    <w:rsid w:val="00A7788C"/>
    <w:rsid w:val="00A80151"/>
    <w:rsid w:val="00A82120"/>
    <w:rsid w:val="00A83E94"/>
    <w:rsid w:val="00A94C69"/>
    <w:rsid w:val="00A9587F"/>
    <w:rsid w:val="00A960B8"/>
    <w:rsid w:val="00AA2B67"/>
    <w:rsid w:val="00AA5DDC"/>
    <w:rsid w:val="00AA5E40"/>
    <w:rsid w:val="00AB1C77"/>
    <w:rsid w:val="00AB50FD"/>
    <w:rsid w:val="00AB605E"/>
    <w:rsid w:val="00AC0DF9"/>
    <w:rsid w:val="00AC2D5B"/>
    <w:rsid w:val="00AC3C0A"/>
    <w:rsid w:val="00AC566F"/>
    <w:rsid w:val="00AC5E43"/>
    <w:rsid w:val="00AC6321"/>
    <w:rsid w:val="00AC67D3"/>
    <w:rsid w:val="00AC726F"/>
    <w:rsid w:val="00AD28D0"/>
    <w:rsid w:val="00AD36B2"/>
    <w:rsid w:val="00AD4BC8"/>
    <w:rsid w:val="00AD4D06"/>
    <w:rsid w:val="00AD5C8F"/>
    <w:rsid w:val="00AE1F44"/>
    <w:rsid w:val="00AE2308"/>
    <w:rsid w:val="00AE26E8"/>
    <w:rsid w:val="00AE57AE"/>
    <w:rsid w:val="00AE6EB7"/>
    <w:rsid w:val="00AF0F8A"/>
    <w:rsid w:val="00AF27C9"/>
    <w:rsid w:val="00AF2E57"/>
    <w:rsid w:val="00AF3831"/>
    <w:rsid w:val="00AF47AE"/>
    <w:rsid w:val="00AF7CA8"/>
    <w:rsid w:val="00B00208"/>
    <w:rsid w:val="00B00530"/>
    <w:rsid w:val="00B02E05"/>
    <w:rsid w:val="00B03777"/>
    <w:rsid w:val="00B03DA4"/>
    <w:rsid w:val="00B05554"/>
    <w:rsid w:val="00B11A9B"/>
    <w:rsid w:val="00B16C08"/>
    <w:rsid w:val="00B171C7"/>
    <w:rsid w:val="00B17AD0"/>
    <w:rsid w:val="00B17E9D"/>
    <w:rsid w:val="00B24B2A"/>
    <w:rsid w:val="00B276D2"/>
    <w:rsid w:val="00B3139E"/>
    <w:rsid w:val="00B324C1"/>
    <w:rsid w:val="00B32881"/>
    <w:rsid w:val="00B32ABB"/>
    <w:rsid w:val="00B3758A"/>
    <w:rsid w:val="00B41FD3"/>
    <w:rsid w:val="00B426D3"/>
    <w:rsid w:val="00B431DE"/>
    <w:rsid w:val="00B452C0"/>
    <w:rsid w:val="00B47889"/>
    <w:rsid w:val="00B47A6D"/>
    <w:rsid w:val="00B5091A"/>
    <w:rsid w:val="00B53243"/>
    <w:rsid w:val="00B622CF"/>
    <w:rsid w:val="00B642EF"/>
    <w:rsid w:val="00B66DEA"/>
    <w:rsid w:val="00B67D13"/>
    <w:rsid w:val="00B70D03"/>
    <w:rsid w:val="00B70F2E"/>
    <w:rsid w:val="00B735ED"/>
    <w:rsid w:val="00B803E7"/>
    <w:rsid w:val="00B80A62"/>
    <w:rsid w:val="00B82E14"/>
    <w:rsid w:val="00B84B94"/>
    <w:rsid w:val="00B85B65"/>
    <w:rsid w:val="00B95C83"/>
    <w:rsid w:val="00B97484"/>
    <w:rsid w:val="00BA2B5A"/>
    <w:rsid w:val="00BA4DDE"/>
    <w:rsid w:val="00BA526E"/>
    <w:rsid w:val="00BA6839"/>
    <w:rsid w:val="00BA7FD5"/>
    <w:rsid w:val="00BB0AD9"/>
    <w:rsid w:val="00BB0EB7"/>
    <w:rsid w:val="00BB1DA6"/>
    <w:rsid w:val="00BB206A"/>
    <w:rsid w:val="00BB2323"/>
    <w:rsid w:val="00BB46B8"/>
    <w:rsid w:val="00BB4CF6"/>
    <w:rsid w:val="00BB7713"/>
    <w:rsid w:val="00BB7AD1"/>
    <w:rsid w:val="00BC655F"/>
    <w:rsid w:val="00BC6819"/>
    <w:rsid w:val="00BD09F9"/>
    <w:rsid w:val="00BD3773"/>
    <w:rsid w:val="00BE0ED9"/>
    <w:rsid w:val="00BE1E62"/>
    <w:rsid w:val="00BE38F9"/>
    <w:rsid w:val="00BF012A"/>
    <w:rsid w:val="00BF52B2"/>
    <w:rsid w:val="00BF7052"/>
    <w:rsid w:val="00C01F8B"/>
    <w:rsid w:val="00C020FA"/>
    <w:rsid w:val="00C025E9"/>
    <w:rsid w:val="00C04FD9"/>
    <w:rsid w:val="00C05139"/>
    <w:rsid w:val="00C05FAB"/>
    <w:rsid w:val="00C05FE6"/>
    <w:rsid w:val="00C06CF2"/>
    <w:rsid w:val="00C06D2C"/>
    <w:rsid w:val="00C108F6"/>
    <w:rsid w:val="00C12431"/>
    <w:rsid w:val="00C14F10"/>
    <w:rsid w:val="00C16139"/>
    <w:rsid w:val="00C2008E"/>
    <w:rsid w:val="00C20480"/>
    <w:rsid w:val="00C20DEA"/>
    <w:rsid w:val="00C21B5E"/>
    <w:rsid w:val="00C23645"/>
    <w:rsid w:val="00C23EF1"/>
    <w:rsid w:val="00C24578"/>
    <w:rsid w:val="00C25656"/>
    <w:rsid w:val="00C261FC"/>
    <w:rsid w:val="00C267FF"/>
    <w:rsid w:val="00C30C28"/>
    <w:rsid w:val="00C34129"/>
    <w:rsid w:val="00C360C0"/>
    <w:rsid w:val="00C3674D"/>
    <w:rsid w:val="00C40221"/>
    <w:rsid w:val="00C41CD6"/>
    <w:rsid w:val="00C41EBC"/>
    <w:rsid w:val="00C43EDE"/>
    <w:rsid w:val="00C44159"/>
    <w:rsid w:val="00C4473B"/>
    <w:rsid w:val="00C44908"/>
    <w:rsid w:val="00C45D37"/>
    <w:rsid w:val="00C470A4"/>
    <w:rsid w:val="00C471D9"/>
    <w:rsid w:val="00C47A9C"/>
    <w:rsid w:val="00C51D2F"/>
    <w:rsid w:val="00C56B54"/>
    <w:rsid w:val="00C60AC3"/>
    <w:rsid w:val="00C61AB2"/>
    <w:rsid w:val="00C6246F"/>
    <w:rsid w:val="00C64E5C"/>
    <w:rsid w:val="00C656F3"/>
    <w:rsid w:val="00C73727"/>
    <w:rsid w:val="00C7632D"/>
    <w:rsid w:val="00C82430"/>
    <w:rsid w:val="00C83AAB"/>
    <w:rsid w:val="00C84E10"/>
    <w:rsid w:val="00C851F7"/>
    <w:rsid w:val="00C86AF4"/>
    <w:rsid w:val="00C97383"/>
    <w:rsid w:val="00C97ADB"/>
    <w:rsid w:val="00CA348A"/>
    <w:rsid w:val="00CA5EF8"/>
    <w:rsid w:val="00CB2CE6"/>
    <w:rsid w:val="00CB6E44"/>
    <w:rsid w:val="00CB7D73"/>
    <w:rsid w:val="00CC06EF"/>
    <w:rsid w:val="00CC1363"/>
    <w:rsid w:val="00CD0374"/>
    <w:rsid w:val="00CD1E7A"/>
    <w:rsid w:val="00CD50C4"/>
    <w:rsid w:val="00CD74C3"/>
    <w:rsid w:val="00CD775B"/>
    <w:rsid w:val="00CE0851"/>
    <w:rsid w:val="00CE09E2"/>
    <w:rsid w:val="00CE0DA7"/>
    <w:rsid w:val="00CE2044"/>
    <w:rsid w:val="00CE2A0C"/>
    <w:rsid w:val="00CE4800"/>
    <w:rsid w:val="00CE60A7"/>
    <w:rsid w:val="00CF08BB"/>
    <w:rsid w:val="00CF1E53"/>
    <w:rsid w:val="00CF2ABD"/>
    <w:rsid w:val="00CF4930"/>
    <w:rsid w:val="00D00E26"/>
    <w:rsid w:val="00D01DB5"/>
    <w:rsid w:val="00D100AD"/>
    <w:rsid w:val="00D12278"/>
    <w:rsid w:val="00D136D3"/>
    <w:rsid w:val="00D1389A"/>
    <w:rsid w:val="00D13DAC"/>
    <w:rsid w:val="00D1779D"/>
    <w:rsid w:val="00D2189F"/>
    <w:rsid w:val="00D22FA4"/>
    <w:rsid w:val="00D25309"/>
    <w:rsid w:val="00D25BE7"/>
    <w:rsid w:val="00D25DA8"/>
    <w:rsid w:val="00D27E93"/>
    <w:rsid w:val="00D30957"/>
    <w:rsid w:val="00D30E68"/>
    <w:rsid w:val="00D31037"/>
    <w:rsid w:val="00D3292D"/>
    <w:rsid w:val="00D348E9"/>
    <w:rsid w:val="00D36782"/>
    <w:rsid w:val="00D36D26"/>
    <w:rsid w:val="00D4336E"/>
    <w:rsid w:val="00D44552"/>
    <w:rsid w:val="00D47B6D"/>
    <w:rsid w:val="00D5138A"/>
    <w:rsid w:val="00D5331F"/>
    <w:rsid w:val="00D544A2"/>
    <w:rsid w:val="00D54A24"/>
    <w:rsid w:val="00D57397"/>
    <w:rsid w:val="00D577DA"/>
    <w:rsid w:val="00D60884"/>
    <w:rsid w:val="00D61996"/>
    <w:rsid w:val="00D64E59"/>
    <w:rsid w:val="00D654CD"/>
    <w:rsid w:val="00D6722C"/>
    <w:rsid w:val="00D678C7"/>
    <w:rsid w:val="00D70E4B"/>
    <w:rsid w:val="00D714FA"/>
    <w:rsid w:val="00D74C59"/>
    <w:rsid w:val="00D75C65"/>
    <w:rsid w:val="00D8261A"/>
    <w:rsid w:val="00D8296D"/>
    <w:rsid w:val="00D84213"/>
    <w:rsid w:val="00D848FB"/>
    <w:rsid w:val="00D91256"/>
    <w:rsid w:val="00D9415C"/>
    <w:rsid w:val="00D95311"/>
    <w:rsid w:val="00D9553C"/>
    <w:rsid w:val="00D95EB9"/>
    <w:rsid w:val="00D97A9D"/>
    <w:rsid w:val="00DA36D2"/>
    <w:rsid w:val="00DA469E"/>
    <w:rsid w:val="00DA716B"/>
    <w:rsid w:val="00DB1970"/>
    <w:rsid w:val="00DB2B1B"/>
    <w:rsid w:val="00DB394C"/>
    <w:rsid w:val="00DB45F8"/>
    <w:rsid w:val="00DB4783"/>
    <w:rsid w:val="00DB52FA"/>
    <w:rsid w:val="00DB580B"/>
    <w:rsid w:val="00DB6EE8"/>
    <w:rsid w:val="00DB7675"/>
    <w:rsid w:val="00DC00EE"/>
    <w:rsid w:val="00DC3565"/>
    <w:rsid w:val="00DC518C"/>
    <w:rsid w:val="00DD108E"/>
    <w:rsid w:val="00DD1B38"/>
    <w:rsid w:val="00DD1F9F"/>
    <w:rsid w:val="00DD303A"/>
    <w:rsid w:val="00DD34A1"/>
    <w:rsid w:val="00DD3A15"/>
    <w:rsid w:val="00DD43DA"/>
    <w:rsid w:val="00DD5011"/>
    <w:rsid w:val="00DD61E3"/>
    <w:rsid w:val="00DE0828"/>
    <w:rsid w:val="00DE22B2"/>
    <w:rsid w:val="00DE26E3"/>
    <w:rsid w:val="00DE428D"/>
    <w:rsid w:val="00DE5EDA"/>
    <w:rsid w:val="00DE60D0"/>
    <w:rsid w:val="00DE6A09"/>
    <w:rsid w:val="00DF0A6A"/>
    <w:rsid w:val="00DF28A0"/>
    <w:rsid w:val="00E0011A"/>
    <w:rsid w:val="00E00963"/>
    <w:rsid w:val="00E02496"/>
    <w:rsid w:val="00E07514"/>
    <w:rsid w:val="00E11BCD"/>
    <w:rsid w:val="00E11D6A"/>
    <w:rsid w:val="00E12218"/>
    <w:rsid w:val="00E125F7"/>
    <w:rsid w:val="00E154B2"/>
    <w:rsid w:val="00E17FCD"/>
    <w:rsid w:val="00E2051A"/>
    <w:rsid w:val="00E231AF"/>
    <w:rsid w:val="00E2568C"/>
    <w:rsid w:val="00E25DCD"/>
    <w:rsid w:val="00E269E1"/>
    <w:rsid w:val="00E326FF"/>
    <w:rsid w:val="00E346FB"/>
    <w:rsid w:val="00E34F96"/>
    <w:rsid w:val="00E3695D"/>
    <w:rsid w:val="00E414A0"/>
    <w:rsid w:val="00E4521E"/>
    <w:rsid w:val="00E45F13"/>
    <w:rsid w:val="00E4657B"/>
    <w:rsid w:val="00E50336"/>
    <w:rsid w:val="00E510BC"/>
    <w:rsid w:val="00E51440"/>
    <w:rsid w:val="00E52BA4"/>
    <w:rsid w:val="00E537E8"/>
    <w:rsid w:val="00E565F1"/>
    <w:rsid w:val="00E56B9F"/>
    <w:rsid w:val="00E606A7"/>
    <w:rsid w:val="00E61256"/>
    <w:rsid w:val="00E62DA8"/>
    <w:rsid w:val="00E62EFE"/>
    <w:rsid w:val="00E6489E"/>
    <w:rsid w:val="00E71F20"/>
    <w:rsid w:val="00E73CB2"/>
    <w:rsid w:val="00E748F6"/>
    <w:rsid w:val="00E75D10"/>
    <w:rsid w:val="00E81A79"/>
    <w:rsid w:val="00E8232D"/>
    <w:rsid w:val="00E839BA"/>
    <w:rsid w:val="00E8428A"/>
    <w:rsid w:val="00E8536A"/>
    <w:rsid w:val="00E92A94"/>
    <w:rsid w:val="00E958D6"/>
    <w:rsid w:val="00E95C77"/>
    <w:rsid w:val="00E97F7D"/>
    <w:rsid w:val="00EA5898"/>
    <w:rsid w:val="00EA59B8"/>
    <w:rsid w:val="00EA5A01"/>
    <w:rsid w:val="00EA5E65"/>
    <w:rsid w:val="00EA5F38"/>
    <w:rsid w:val="00EB45C1"/>
    <w:rsid w:val="00EB5227"/>
    <w:rsid w:val="00EC0079"/>
    <w:rsid w:val="00EC254A"/>
    <w:rsid w:val="00EC2BEF"/>
    <w:rsid w:val="00EC2DF9"/>
    <w:rsid w:val="00EC46D6"/>
    <w:rsid w:val="00EC6CDF"/>
    <w:rsid w:val="00EC6E61"/>
    <w:rsid w:val="00EC6F54"/>
    <w:rsid w:val="00EC7E47"/>
    <w:rsid w:val="00ED4347"/>
    <w:rsid w:val="00ED583C"/>
    <w:rsid w:val="00ED7CE0"/>
    <w:rsid w:val="00EE082B"/>
    <w:rsid w:val="00EE24D4"/>
    <w:rsid w:val="00EE2A6B"/>
    <w:rsid w:val="00EE3369"/>
    <w:rsid w:val="00EE6E36"/>
    <w:rsid w:val="00EF1506"/>
    <w:rsid w:val="00EF551C"/>
    <w:rsid w:val="00F016B0"/>
    <w:rsid w:val="00F016BC"/>
    <w:rsid w:val="00F019EC"/>
    <w:rsid w:val="00F0378E"/>
    <w:rsid w:val="00F0660B"/>
    <w:rsid w:val="00F10070"/>
    <w:rsid w:val="00F123AE"/>
    <w:rsid w:val="00F13246"/>
    <w:rsid w:val="00F13EB2"/>
    <w:rsid w:val="00F14BB1"/>
    <w:rsid w:val="00F16C91"/>
    <w:rsid w:val="00F16DD9"/>
    <w:rsid w:val="00F20F63"/>
    <w:rsid w:val="00F2201D"/>
    <w:rsid w:val="00F24318"/>
    <w:rsid w:val="00F24ED7"/>
    <w:rsid w:val="00F26721"/>
    <w:rsid w:val="00F31CCA"/>
    <w:rsid w:val="00F32142"/>
    <w:rsid w:val="00F32B93"/>
    <w:rsid w:val="00F33C8C"/>
    <w:rsid w:val="00F3432E"/>
    <w:rsid w:val="00F34AD4"/>
    <w:rsid w:val="00F37B59"/>
    <w:rsid w:val="00F44860"/>
    <w:rsid w:val="00F459F6"/>
    <w:rsid w:val="00F45CDD"/>
    <w:rsid w:val="00F50247"/>
    <w:rsid w:val="00F50C55"/>
    <w:rsid w:val="00F543B7"/>
    <w:rsid w:val="00F54451"/>
    <w:rsid w:val="00F5551A"/>
    <w:rsid w:val="00F56AAB"/>
    <w:rsid w:val="00F600C7"/>
    <w:rsid w:val="00F61AF8"/>
    <w:rsid w:val="00F64F61"/>
    <w:rsid w:val="00F65431"/>
    <w:rsid w:val="00F666DE"/>
    <w:rsid w:val="00F73331"/>
    <w:rsid w:val="00F73C6D"/>
    <w:rsid w:val="00F74B33"/>
    <w:rsid w:val="00F80BC1"/>
    <w:rsid w:val="00F81A05"/>
    <w:rsid w:val="00F857C1"/>
    <w:rsid w:val="00F87174"/>
    <w:rsid w:val="00F90278"/>
    <w:rsid w:val="00F90A9B"/>
    <w:rsid w:val="00F91D37"/>
    <w:rsid w:val="00F91DEC"/>
    <w:rsid w:val="00F93538"/>
    <w:rsid w:val="00F9610D"/>
    <w:rsid w:val="00F965A0"/>
    <w:rsid w:val="00FA0FA6"/>
    <w:rsid w:val="00FA3AEE"/>
    <w:rsid w:val="00FB0AFA"/>
    <w:rsid w:val="00FB657F"/>
    <w:rsid w:val="00FB77F2"/>
    <w:rsid w:val="00FB7A8A"/>
    <w:rsid w:val="00FC2DA6"/>
    <w:rsid w:val="00FC395D"/>
    <w:rsid w:val="00FD4BB0"/>
    <w:rsid w:val="00FD7132"/>
    <w:rsid w:val="00FD74EB"/>
    <w:rsid w:val="00FE2608"/>
    <w:rsid w:val="00FE2ED4"/>
    <w:rsid w:val="00FE7D09"/>
    <w:rsid w:val="00FF1D01"/>
    <w:rsid w:val="00FF4E93"/>
    <w:rsid w:val="058191F3"/>
    <w:rsid w:val="059C35BB"/>
    <w:rsid w:val="06A68C69"/>
    <w:rsid w:val="0924E6BE"/>
    <w:rsid w:val="0A365126"/>
    <w:rsid w:val="0B7CD1A7"/>
    <w:rsid w:val="0EC1543B"/>
    <w:rsid w:val="11D57F0D"/>
    <w:rsid w:val="1AA8C23D"/>
    <w:rsid w:val="1C897572"/>
    <w:rsid w:val="1D4AC637"/>
    <w:rsid w:val="1D83DFA6"/>
    <w:rsid w:val="1E7565C9"/>
    <w:rsid w:val="1FA57F34"/>
    <w:rsid w:val="208C191C"/>
    <w:rsid w:val="21FB3F64"/>
    <w:rsid w:val="2241552E"/>
    <w:rsid w:val="266056D6"/>
    <w:rsid w:val="27518C38"/>
    <w:rsid w:val="2933D8D5"/>
    <w:rsid w:val="2BA99770"/>
    <w:rsid w:val="2C2093A5"/>
    <w:rsid w:val="2CEA1044"/>
    <w:rsid w:val="2D43967F"/>
    <w:rsid w:val="2DDE38EF"/>
    <w:rsid w:val="2EC33C39"/>
    <w:rsid w:val="2ED23A0E"/>
    <w:rsid w:val="330826B5"/>
    <w:rsid w:val="34135D00"/>
    <w:rsid w:val="34FD7601"/>
    <w:rsid w:val="3598EE98"/>
    <w:rsid w:val="368C4BA4"/>
    <w:rsid w:val="37890CC5"/>
    <w:rsid w:val="3F1B96C4"/>
    <w:rsid w:val="401DE7FF"/>
    <w:rsid w:val="4169A858"/>
    <w:rsid w:val="4218E1A2"/>
    <w:rsid w:val="4325E180"/>
    <w:rsid w:val="44F97465"/>
    <w:rsid w:val="4A25750A"/>
    <w:rsid w:val="4C6D001D"/>
    <w:rsid w:val="4D9680D0"/>
    <w:rsid w:val="4F2E1B23"/>
    <w:rsid w:val="4F97BAB0"/>
    <w:rsid w:val="52D1E9F7"/>
    <w:rsid w:val="53405893"/>
    <w:rsid w:val="54EDA9EB"/>
    <w:rsid w:val="574C547F"/>
    <w:rsid w:val="59191825"/>
    <w:rsid w:val="5B6AF73B"/>
    <w:rsid w:val="5DA8417E"/>
    <w:rsid w:val="5E4711E4"/>
    <w:rsid w:val="60DF6FE3"/>
    <w:rsid w:val="61E87658"/>
    <w:rsid w:val="63383F0F"/>
    <w:rsid w:val="6553FE51"/>
    <w:rsid w:val="65CB5C62"/>
    <w:rsid w:val="676A2306"/>
    <w:rsid w:val="695B66CC"/>
    <w:rsid w:val="6FDF694D"/>
    <w:rsid w:val="70D53FEB"/>
    <w:rsid w:val="710A7289"/>
    <w:rsid w:val="736957D7"/>
    <w:rsid w:val="74AD317F"/>
    <w:rsid w:val="769CA96A"/>
    <w:rsid w:val="7C40B266"/>
    <w:rsid w:val="7DEE6D27"/>
    <w:rsid w:val="7ED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C3661B"/>
  <w15:chartTrackingRefBased/>
  <w15:docId w15:val="{1DE5F2EF-BB76-43F5-8A75-7E36D753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99" w:unhideWhenUsed="1"/>
    <w:lsdException w:name="footer" w:semiHidden="1" w:uiPriority="86" w:unhideWhenUsed="1"/>
    <w:lsdException w:name="index heading" w:semiHidden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067024"/>
    <w:rPr>
      <w:spacing w:val="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0C1D"/>
    <w:pPr>
      <w:keepNext/>
      <w:keepLines/>
      <w:spacing w:before="1440" w:after="9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D4031"/>
    <w:pPr>
      <w:keepNext/>
      <w:keepLines/>
      <w:spacing w:before="640" w:after="200"/>
      <w:contextualSpacing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70C1D"/>
    <w:pPr>
      <w:keepNext/>
      <w:keepLines/>
      <w:spacing w:before="480" w:after="80"/>
      <w:contextualSpacing/>
      <w:outlineLvl w:val="2"/>
    </w:pPr>
    <w:rPr>
      <w:rFonts w:asciiTheme="majorHAnsi" w:eastAsiaTheme="majorEastAsia" w:hAnsiTheme="majorHAnsi" w:cstheme="majorBidi"/>
      <w:b/>
      <w:color w:val="000000" w:themeColor="text1"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D4031"/>
    <w:pPr>
      <w:keepNext/>
      <w:keepLines/>
      <w:spacing w:before="120"/>
      <w:contextualSpacing/>
      <w:outlineLvl w:val="3"/>
    </w:pPr>
    <w:rPr>
      <w:rFonts w:asciiTheme="majorHAnsi" w:eastAsiaTheme="majorEastAsia" w:hAnsiTheme="majorHAnsi" w:cstheme="majorBidi"/>
      <w:b/>
      <w:i/>
      <w:color w:val="595959" w:themeColor="text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5D4031"/>
    <w:pPr>
      <w:keepNext/>
      <w:keepLines/>
      <w:spacing w:before="120"/>
      <w:contextualSpacing/>
      <w:outlineLvl w:val="4"/>
    </w:pPr>
    <w:rPr>
      <w:rFonts w:asciiTheme="majorHAnsi" w:eastAsiaTheme="majorEastAsia" w:hAnsiTheme="majorHAnsi" w:cstheme="majorBidi"/>
      <w:color w:val="595959" w:themeColor="text2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rsid w:val="00705E35"/>
    <w:pPr>
      <w:tabs>
        <w:tab w:val="center" w:pos="4536"/>
        <w:tab w:val="right" w:pos="9072"/>
      </w:tabs>
      <w:spacing w:line="24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2229A7"/>
    <w:rPr>
      <w:spacing w:val="8"/>
      <w:sz w:val="18"/>
    </w:rPr>
  </w:style>
  <w:style w:type="paragraph" w:styleId="Fuzeile">
    <w:name w:val="footer"/>
    <w:basedOn w:val="Standard"/>
    <w:link w:val="FuzeileZchn"/>
    <w:uiPriority w:val="86"/>
    <w:rsid w:val="00592248"/>
    <w:pPr>
      <w:spacing w:line="240" w:lineRule="atLeast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86"/>
    <w:rsid w:val="002229A7"/>
    <w:rPr>
      <w:spacing w:val="8"/>
      <w:sz w:val="18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numPr>
        <w:numId w:val="12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  <w:tabs>
        <w:tab w:val="num" w:pos="360"/>
      </w:tabs>
      <w:ind w:left="284"/>
    </w:pPr>
  </w:style>
  <w:style w:type="table" w:styleId="Tabellenraster">
    <w:name w:val="Table Grid"/>
    <w:basedOn w:val="NormaleTabelle"/>
    <w:uiPriority w:val="59"/>
    <w:rsid w:val="0036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70C1D"/>
    <w:rPr>
      <w:rFonts w:asciiTheme="majorHAnsi" w:eastAsiaTheme="majorEastAsia" w:hAnsiTheme="majorHAnsi" w:cstheme="majorBidi"/>
      <w:b/>
      <w:bCs/>
      <w:spacing w:val="8"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4031"/>
    <w:rPr>
      <w:rFonts w:asciiTheme="majorHAnsi" w:eastAsiaTheme="majorEastAsia" w:hAnsiTheme="majorHAnsi" w:cstheme="majorBidi"/>
      <w:b/>
      <w:bCs/>
      <w:spacing w:val="8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1"/>
    <w:rsid w:val="005F12BA"/>
    <w:pPr>
      <w:spacing w:before="960" w:after="260"/>
      <w:contextualSpacing/>
    </w:pPr>
    <w:rPr>
      <w:rFonts w:asciiTheme="majorHAnsi" w:eastAsiaTheme="majorEastAsia" w:hAnsiTheme="majorHAnsi" w:cstheme="majorBidi"/>
      <w:b/>
      <w:spacing w:val="5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5F12BA"/>
    <w:rPr>
      <w:rFonts w:asciiTheme="majorHAnsi" w:eastAsiaTheme="majorEastAsia" w:hAnsiTheme="majorHAnsi" w:cstheme="majorBidi"/>
      <w:b/>
      <w:spacing w:val="5"/>
      <w:sz w:val="4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153CD7"/>
    <w:pPr>
      <w:spacing w:before="560" w:after="280"/>
      <w:contextualSpacing/>
      <w:outlineLvl w:val="0"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153CD7"/>
    <w:rPr>
      <w:rFonts w:asciiTheme="majorHAnsi" w:hAnsiTheme="majorHAnsi"/>
      <w:b/>
      <w:spacing w:val="8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9F60D0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070C1D"/>
    <w:rPr>
      <w:rFonts w:asciiTheme="majorHAnsi" w:eastAsiaTheme="majorEastAsia" w:hAnsiTheme="majorHAnsi" w:cstheme="majorBidi"/>
      <w:b/>
      <w:color w:val="000000" w:themeColor="text1"/>
      <w:spacing w:val="8"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D4031"/>
    <w:rPr>
      <w:rFonts w:asciiTheme="majorHAnsi" w:eastAsiaTheme="majorEastAsia" w:hAnsiTheme="majorHAnsi" w:cstheme="majorBidi"/>
      <w:b/>
      <w:i/>
      <w:color w:val="595959" w:themeColor="text2"/>
      <w:spacing w:val="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10A5"/>
    <w:rPr>
      <w:rFonts w:asciiTheme="majorHAnsi" w:eastAsiaTheme="majorEastAsia" w:hAnsiTheme="majorHAnsi" w:cstheme="majorBidi"/>
      <w:color w:val="595959" w:themeColor="text2"/>
      <w:spacing w:val="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070C1D"/>
    <w:pPr>
      <w:numPr>
        <w:numId w:val="9"/>
      </w:numPr>
      <w:spacing w:after="120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24275D"/>
    <w:pPr>
      <w:numPr>
        <w:ilvl w:val="1"/>
      </w:numPr>
    </w:pPr>
    <w:rPr>
      <w:rFonts w:eastAsiaTheme="minorEastAsia"/>
      <w:b/>
      <w:color w:val="808080" w:themeColor="background1" w:themeShade="80"/>
      <w:sz w:val="28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24275D"/>
    <w:rPr>
      <w:rFonts w:eastAsiaTheme="minorEastAsia"/>
      <w:b/>
      <w:color w:val="808080" w:themeColor="background1" w:themeShade="80"/>
      <w:spacing w:val="8"/>
      <w:sz w:val="28"/>
    </w:rPr>
  </w:style>
  <w:style w:type="paragraph" w:styleId="Datum">
    <w:name w:val="Date"/>
    <w:basedOn w:val="Standard"/>
    <w:next w:val="Standard"/>
    <w:link w:val="DatumZchn"/>
    <w:uiPriority w:val="15"/>
    <w:semiHidden/>
    <w:rsid w:val="00844B95"/>
    <w:pPr>
      <w:spacing w:before="1120" w:after="56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C4988"/>
    <w:rPr>
      <w:spacing w:val="8"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827A95"/>
    <w:rPr>
      <w:spacing w:val="8"/>
      <w:sz w:val="16"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827A95"/>
    <w:rPr>
      <w:spacing w:val="8"/>
      <w:sz w:val="16"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rsid w:val="00EC6E61"/>
    <w:pPr>
      <w:spacing w:before="240" w:after="200"/>
    </w:pPr>
    <w:rPr>
      <w:b/>
      <w:iCs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827A95"/>
    <w:rPr>
      <w:rFonts w:ascii="Segoe UI" w:hAnsi="Segoe UI" w:cs="Segoe UI"/>
      <w:spacing w:val="8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085A12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5D4031"/>
    <w:pPr>
      <w:numPr>
        <w:numId w:val="8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D4031"/>
    <w:pPr>
      <w:numPr>
        <w:ilvl w:val="1"/>
        <w:numId w:val="8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6F6C52"/>
    <w:pPr>
      <w:numPr>
        <w:ilvl w:val="2"/>
        <w:numId w:val="8"/>
      </w:numPr>
      <w:tabs>
        <w:tab w:val="left" w:pos="284"/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5D4031"/>
    <w:pPr>
      <w:numPr>
        <w:ilvl w:val="3"/>
        <w:numId w:val="8"/>
      </w:numPr>
    </w:pPr>
  </w:style>
  <w:style w:type="paragraph" w:styleId="Verzeichnis1">
    <w:name w:val="toc 1"/>
    <w:basedOn w:val="Standard"/>
    <w:next w:val="Standard"/>
    <w:autoRedefine/>
    <w:uiPriority w:val="39"/>
    <w:rsid w:val="00133844"/>
    <w:pPr>
      <w:tabs>
        <w:tab w:val="right" w:leader="dot" w:pos="8618"/>
      </w:tabs>
      <w:spacing w:before="120"/>
      <w:ind w:left="567" w:hanging="567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B47889"/>
    <w:pPr>
      <w:tabs>
        <w:tab w:val="right" w:leader="dot" w:pos="8647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B47889"/>
    <w:pPr>
      <w:tabs>
        <w:tab w:val="right" w:leader="dot" w:pos="8647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99"/>
    <w:semiHidden/>
    <w:rsid w:val="00326215"/>
    <w:pPr>
      <w:tabs>
        <w:tab w:val="right" w:leader="dot" w:pos="8618"/>
      </w:tabs>
    </w:pPr>
  </w:style>
  <w:style w:type="paragraph" w:customStyle="1" w:styleId="Absenderzeile">
    <w:name w:val="Absenderzeile"/>
    <w:basedOn w:val="Standard"/>
    <w:next w:val="Standard"/>
    <w:uiPriority w:val="16"/>
    <w:semiHidden/>
    <w:rsid w:val="00B5091A"/>
    <w:pPr>
      <w:spacing w:line="240" w:lineRule="atLeast"/>
    </w:pPr>
    <w:rPr>
      <w:position w:val="12"/>
      <w:sz w:val="10"/>
      <w:u w:val="single"/>
    </w:rPr>
  </w:style>
  <w:style w:type="paragraph" w:customStyle="1" w:styleId="Nummerierung1">
    <w:name w:val="Nummerierung 1"/>
    <w:basedOn w:val="Standard"/>
    <w:uiPriority w:val="7"/>
    <w:qFormat/>
    <w:rsid w:val="005D4031"/>
    <w:pPr>
      <w:numPr>
        <w:ilvl w:val="5"/>
        <w:numId w:val="8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5D4031"/>
    <w:pPr>
      <w:numPr>
        <w:ilvl w:val="8"/>
        <w:numId w:val="8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5D4031"/>
    <w:pPr>
      <w:numPr>
        <w:ilvl w:val="4"/>
        <w:numId w:val="8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3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F61AF8"/>
    <w:rPr>
      <w:color w:val="9B9B9B" w:themeColor="text2" w:themeTint="99"/>
    </w:rPr>
  </w:style>
  <w:style w:type="paragraph" w:customStyle="1" w:styleId="ErstelltdurchVorlagenbauerchfrdieStadtBern">
    <w:name w:val="Erstellt durch Vorlagenbauer.ch für die Stadt Bern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B47889"/>
    <w:pPr>
      <w:tabs>
        <w:tab w:val="right" w:leader="dot" w:pos="8647"/>
      </w:tabs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B47889"/>
    <w:pPr>
      <w:tabs>
        <w:tab w:val="right" w:leader="dot" w:pos="8647"/>
      </w:tabs>
      <w:ind w:left="993" w:hanging="993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ind w:left="200" w:hanging="200"/>
    </w:pPr>
  </w:style>
  <w:style w:type="numbering" w:customStyle="1" w:styleId="Nummerierteberschriften">
    <w:name w:val="Nummerierte Überschriften"/>
    <w:uiPriority w:val="99"/>
    <w:rsid w:val="005D4031"/>
    <w:pPr>
      <w:numPr>
        <w:numId w:val="4"/>
      </w:numPr>
    </w:pPr>
  </w:style>
  <w:style w:type="numbering" w:customStyle="1" w:styleId="Aufzhlungen">
    <w:name w:val="Aufzählungen"/>
    <w:uiPriority w:val="99"/>
    <w:rsid w:val="00070C1D"/>
    <w:pPr>
      <w:numPr>
        <w:numId w:val="5"/>
      </w:numPr>
    </w:pPr>
  </w:style>
  <w:style w:type="numbering" w:customStyle="1" w:styleId="AufzhlungPfeil">
    <w:name w:val="Aufzählung Pfeil"/>
    <w:uiPriority w:val="99"/>
    <w:rsid w:val="00026A79"/>
    <w:pPr>
      <w:numPr>
        <w:numId w:val="7"/>
      </w:numPr>
    </w:pPr>
  </w:style>
  <w:style w:type="paragraph" w:customStyle="1" w:styleId="Kopfzeile-NameStadtBern">
    <w:name w:val="Kopfzeile - Name Stadt Bern"/>
    <w:basedOn w:val="Kopfzeile"/>
    <w:next w:val="Kopfzeile"/>
    <w:uiPriority w:val="84"/>
    <w:semiHidden/>
    <w:rsid w:val="00264392"/>
    <w:rPr>
      <w:b/>
    </w:rPr>
  </w:style>
  <w:style w:type="paragraph" w:customStyle="1" w:styleId="Kopfzeile-Abteilunglinks">
    <w:name w:val="Kopfzeile - Abteilung links"/>
    <w:basedOn w:val="Kopfzeile"/>
    <w:uiPriority w:val="84"/>
    <w:semiHidden/>
    <w:rsid w:val="00450206"/>
    <w:pPr>
      <w:spacing w:before="660"/>
      <w:contextualSpacing/>
    </w:pPr>
  </w:style>
  <w:style w:type="table" w:customStyle="1" w:styleId="Tabelle1StadtBern">
    <w:name w:val="Tabelle 1 Stadt Bern"/>
    <w:basedOn w:val="NormaleTabelle"/>
    <w:uiPriority w:val="99"/>
    <w:rsid w:val="005D54B2"/>
    <w:tblPr>
      <w:tblBorders>
        <w:bottom w:val="single" w:sz="4" w:space="0" w:color="auto"/>
        <w:insideH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50323" w:themeFill="accent1"/>
      </w:tcPr>
    </w:tblStylePr>
  </w:style>
  <w:style w:type="table" w:customStyle="1" w:styleId="Tabelle2StadtBern">
    <w:name w:val="Tabelle 2 Stadt Bern"/>
    <w:basedOn w:val="Tabelle1StadtBern"/>
    <w:uiPriority w:val="99"/>
    <w:rsid w:val="005D54B2"/>
    <w:tblPr>
      <w:tblStyleRowBandSize w:val="1"/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50323" w:themeFill="accent1"/>
      </w:tcPr>
    </w:tblStylePr>
    <w:tblStylePr w:type="band2Horz">
      <w:tblPr/>
      <w:tcPr>
        <w:shd w:val="clear" w:color="auto" w:fill="D8D8D8" w:themeFill="background2"/>
      </w:tcPr>
    </w:tblStylePr>
  </w:style>
  <w:style w:type="paragraph" w:customStyle="1" w:styleId="Kapitelberschrift">
    <w:name w:val="Kapitelüberschrift"/>
    <w:basedOn w:val="berschrift1"/>
    <w:next w:val="Standard"/>
    <w:uiPriority w:val="9"/>
    <w:qFormat/>
    <w:rsid w:val="00E606A7"/>
    <w:pPr>
      <w:pageBreakBefore/>
    </w:pPr>
    <w:rPr>
      <w:color w:val="B50323" w:themeColor="accent1"/>
    </w:rPr>
  </w:style>
  <w:style w:type="paragraph" w:customStyle="1" w:styleId="Kapitelberschriftnummeriert">
    <w:name w:val="Kapitelüberschrift nummeriert"/>
    <w:basedOn w:val="berschrift1nummeriert"/>
    <w:next w:val="Standard"/>
    <w:uiPriority w:val="9"/>
    <w:qFormat/>
    <w:rsid w:val="00710F57"/>
    <w:pPr>
      <w:pageBreakBefore/>
    </w:pPr>
    <w:rPr>
      <w:color w:val="B50323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F61AF8"/>
    <w:rPr>
      <w:color w:val="605E5C"/>
      <w:shd w:val="clear" w:color="auto" w:fill="E1DFDD"/>
    </w:rPr>
  </w:style>
  <w:style w:type="table" w:customStyle="1" w:styleId="Tabelle3mitvertikalenLinien">
    <w:name w:val="Tabelle 3 mit vertikalen Linien"/>
    <w:basedOn w:val="Tabelle1StadtBern"/>
    <w:uiPriority w:val="99"/>
    <w:rsid w:val="00276445"/>
    <w:tblPr>
      <w:tblBorders>
        <w:bottom w:val="none" w:sz="0" w:space="0" w:color="auto"/>
        <w:insideH w:val="none" w:sz="0" w:space="0" w:color="auto"/>
        <w:insideV w:val="single" w:sz="4" w:space="0" w:color="auto"/>
      </w:tblBorders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50323" w:themeFill="accent1"/>
      </w:tcPr>
    </w:tblStylePr>
  </w:style>
  <w:style w:type="paragraph" w:customStyle="1" w:styleId="Briefkopf">
    <w:name w:val="Briefkopf"/>
    <w:basedOn w:val="Standard"/>
    <w:uiPriority w:val="16"/>
    <w:semiHidden/>
    <w:rsid w:val="00377071"/>
    <w:pPr>
      <w:tabs>
        <w:tab w:val="left" w:pos="5103"/>
      </w:tabs>
      <w:spacing w:line="240" w:lineRule="atLeast"/>
    </w:pPr>
    <w:rPr>
      <w:sz w:val="18"/>
      <w:szCs w:val="17"/>
    </w:rPr>
  </w:style>
  <w:style w:type="paragraph" w:customStyle="1" w:styleId="DiretktionundAbteilungKopfzeile">
    <w:name w:val="Diretktion und Abteilung (Kopfzeile)"/>
    <w:basedOn w:val="Kopfzeile"/>
    <w:semiHidden/>
    <w:qFormat/>
    <w:rsid w:val="00E56B9F"/>
    <w:pPr>
      <w:spacing w:after="800"/>
      <w:ind w:left="6804"/>
      <w:contextualSpacing/>
    </w:pPr>
    <w:rPr>
      <w:noProof/>
      <w:sz w:val="17"/>
      <w:szCs w:val="17"/>
    </w:rPr>
  </w:style>
  <w:style w:type="paragraph" w:customStyle="1" w:styleId="TextmitAbstand">
    <w:name w:val="Text mit Abstand"/>
    <w:basedOn w:val="Standard"/>
    <w:qFormat/>
    <w:rsid w:val="00844B95"/>
    <w:pPr>
      <w:spacing w:after="280"/>
    </w:pPr>
  </w:style>
  <w:style w:type="paragraph" w:customStyle="1" w:styleId="Logo">
    <w:name w:val="Logo"/>
    <w:basedOn w:val="Briefkopf"/>
    <w:uiPriority w:val="16"/>
    <w:semiHidden/>
    <w:qFormat/>
    <w:rsid w:val="00580990"/>
    <w:pPr>
      <w:framePr w:hSpace="142" w:wrap="around" w:vAnchor="page" w:hAnchor="text" w:y="738"/>
      <w:ind w:right="98"/>
      <w:suppressOverlap/>
      <w:jc w:val="right"/>
    </w:pPr>
  </w:style>
  <w:style w:type="paragraph" w:customStyle="1" w:styleId="Briefkopf-Themenmarke">
    <w:name w:val="Briefkopf - Themenmarke"/>
    <w:basedOn w:val="Briefkopf"/>
    <w:next w:val="Briefkopf"/>
    <w:uiPriority w:val="16"/>
    <w:semiHidden/>
    <w:qFormat/>
    <w:rsid w:val="00DB4783"/>
    <w:pPr>
      <w:spacing w:before="120"/>
      <w:contextualSpacing/>
    </w:pPr>
  </w:style>
  <w:style w:type="paragraph" w:customStyle="1" w:styleId="Impressum">
    <w:name w:val="Impressum"/>
    <w:basedOn w:val="Standard"/>
    <w:uiPriority w:val="17"/>
    <w:semiHidden/>
    <w:qFormat/>
    <w:rsid w:val="00D97A9D"/>
    <w:pPr>
      <w:pBdr>
        <w:top w:val="single" w:sz="4" w:space="5" w:color="auto"/>
        <w:bottom w:val="single" w:sz="4" w:space="5" w:color="auto"/>
      </w:pBdr>
    </w:pPr>
  </w:style>
  <w:style w:type="paragraph" w:styleId="Zitat">
    <w:name w:val="Quote"/>
    <w:basedOn w:val="Standard"/>
    <w:next w:val="Standard"/>
    <w:link w:val="ZitatZchn"/>
    <w:uiPriority w:val="29"/>
    <w:semiHidden/>
    <w:rsid w:val="000070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70BC"/>
    <w:rPr>
      <w:i/>
      <w:iCs/>
      <w:color w:val="404040" w:themeColor="text1" w:themeTint="BF"/>
      <w:spacing w:val="8"/>
    </w:rPr>
  </w:style>
  <w:style w:type="character" w:styleId="IntensiveHervorhebung">
    <w:name w:val="Intense Emphasis"/>
    <w:basedOn w:val="Absatz-Standardschriftart"/>
    <w:uiPriority w:val="21"/>
    <w:semiHidden/>
    <w:rsid w:val="000070BC"/>
    <w:rPr>
      <w:i/>
      <w:iCs/>
      <w:color w:val="870219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0070BC"/>
    <w:pPr>
      <w:pBdr>
        <w:top w:val="single" w:sz="4" w:space="10" w:color="870219" w:themeColor="accent1" w:themeShade="BF"/>
        <w:bottom w:val="single" w:sz="4" w:space="10" w:color="870219" w:themeColor="accent1" w:themeShade="BF"/>
      </w:pBdr>
      <w:spacing w:before="360" w:after="360"/>
      <w:ind w:left="864" w:right="864"/>
      <w:jc w:val="center"/>
    </w:pPr>
    <w:rPr>
      <w:i/>
      <w:iCs/>
      <w:color w:val="870219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0070BC"/>
    <w:rPr>
      <w:i/>
      <w:iCs/>
      <w:color w:val="870219" w:themeColor="accent1" w:themeShade="BF"/>
      <w:spacing w:val="8"/>
    </w:rPr>
  </w:style>
  <w:style w:type="character" w:styleId="IntensiverVerweis">
    <w:name w:val="Intense Reference"/>
    <w:basedOn w:val="Absatz-Standardschriftart"/>
    <w:uiPriority w:val="32"/>
    <w:semiHidden/>
    <w:rsid w:val="000070BC"/>
    <w:rPr>
      <w:b/>
      <w:bCs/>
      <w:smallCaps/>
      <w:color w:val="87021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emf"/><Relationship Id="rId1" Type="http://schemas.openxmlformats.org/officeDocument/2006/relationships/image" Target="media/image14.png"/><Relationship Id="rId6" Type="http://schemas.openxmlformats.org/officeDocument/2006/relationships/image" Target="media/image17.png"/><Relationship Id="rId5" Type="http://schemas.openxmlformats.org/officeDocument/2006/relationships/image" Target="media/image160.png"/><Relationship Id="rId4" Type="http://schemas.openxmlformats.org/officeDocument/2006/relationships/image" Target="media/image150.emf"/></Relationships>
</file>

<file path=word/theme/theme1.xml><?xml version="1.0" encoding="utf-8"?>
<a:theme xmlns:a="http://schemas.openxmlformats.org/drawingml/2006/main" name="Larissa-Design">
  <a:themeElements>
    <a:clrScheme name="Stadt Bern Barrierefrei">
      <a:dk1>
        <a:srgbClr val="000000"/>
      </a:dk1>
      <a:lt1>
        <a:srgbClr val="FFFFFF"/>
      </a:lt1>
      <a:dk2>
        <a:srgbClr val="595959"/>
      </a:dk2>
      <a:lt2>
        <a:srgbClr val="D8D8D8"/>
      </a:lt2>
      <a:accent1>
        <a:srgbClr val="B50323"/>
      </a:accent1>
      <a:accent2>
        <a:srgbClr val="63536E"/>
      </a:accent2>
      <a:accent3>
        <a:srgbClr val="2A5C7A"/>
      </a:accent3>
      <a:accent4>
        <a:srgbClr val="7F4863"/>
      </a:accent4>
      <a:accent5>
        <a:srgbClr val="9A2D36"/>
      </a:accent5>
      <a:accent6>
        <a:srgbClr val="D50029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Verbinden xmlns="http://www.vorlagenbauer.ch/Uniky">
  <Vorname/>
  <Name/>
  <Kürzel>[Kürzel]</Kürzel>
  <Akademischer_Titel>[Akademischer_Titel]</Akademischer_Titel>
  <Funktion>[Funktion]</Funktion>
  <Themenmarke/>
  <Direktion/>
  <Bereich>[Bereich]</Bereich>
  <Abteilung/>
  <Adresse/>
  <Postfach/>
  <PLZ/>
  <Ort/>
  <E-Mail/>
  <Web/>
  <Telefon/>
  <Telefon_Direkt/>
  <Mobil>[Mobil]</Mobil>
</Verbinde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e5c5af-0abc-43da-8da1-0e148c482fe9" xsi:nil="true"/>
    <lcf76f155ced4ddcb4097134ff3c332f xmlns="6a4bd292-e6a4-4d21-8969-d73fcf36287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1CAAB8C40854DB121611E5656735D" ma:contentTypeVersion="13" ma:contentTypeDescription="Ein neues Dokument erstellen." ma:contentTypeScope="" ma:versionID="fe7aeb1ef87cad2f6b32772eb484a66b">
  <xsd:schema xmlns:xsd="http://www.w3.org/2001/XMLSchema" xmlns:xs="http://www.w3.org/2001/XMLSchema" xmlns:p="http://schemas.microsoft.com/office/2006/metadata/properties" xmlns:ns2="6a4bd292-e6a4-4d21-8969-d73fcf362878" xmlns:ns3="dde5c5af-0abc-43da-8da1-0e148c482fe9" targetNamespace="http://schemas.microsoft.com/office/2006/metadata/properties" ma:root="true" ma:fieldsID="821eec5fbcc389e794bb879ed1b90a4a" ns2:_="" ns3:_="">
    <xsd:import namespace="6a4bd292-e6a4-4d21-8969-d73fcf362878"/>
    <xsd:import namespace="dde5c5af-0abc-43da-8da1-0e148c482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bd292-e6a4-4d21-8969-d73fcf362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577504-25ed-4735-a461-0e0aa0b8b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5c5af-0abc-43da-8da1-0e148c482fe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f57f282-0ca5-4406-a159-8f1f97173db9}" ma:internalName="TaxCatchAll" ma:showField="CatchAllData" ma:web="dde5c5af-0abc-43da-8da1-0e148c482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1850E-76BD-43DF-8F54-1693475BE556}">
  <ds:schemaRefs>
    <ds:schemaRef ds:uri="http://www.vorlagenbauer.ch/Uniky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dde5c5af-0abc-43da-8da1-0e148c482fe9"/>
    <ds:schemaRef ds:uri="6a4bd292-e6a4-4d21-8969-d73fcf362878"/>
  </ds:schemaRefs>
</ds:datastoreItem>
</file>

<file path=customXml/itemProps4.xml><?xml version="1.0" encoding="utf-8"?>
<ds:datastoreItem xmlns:ds="http://schemas.openxmlformats.org/officeDocument/2006/customXml" ds:itemID="{ABB0F7F9-09DC-4448-A2E6-0ABABD8B8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4bd292-e6a4-4d21-8969-d73fcf362878"/>
    <ds:schemaRef ds:uri="dde5c5af-0abc-43da-8da1-0e148c482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Bern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Catani Luca, BSS SKB</dc:creator>
  <cp:keywords/>
  <dc:description/>
  <cp:lastModifiedBy>Storch Robert, BSS SKB</cp:lastModifiedBy>
  <cp:revision>2</cp:revision>
  <cp:lastPrinted>2025-12-03T21:12:00Z</cp:lastPrinted>
  <dcterms:created xsi:type="dcterms:W3CDTF">2026-08-12T13:36:00Z</dcterms:created>
  <dcterms:modified xsi:type="dcterms:W3CDTF">2026-08-12T13:36:00Z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0x0101005411CAAB8C40854DB121611E5656735D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